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CE941" w14:textId="5A3BB38C" w:rsidR="00FF6C62" w:rsidRDefault="00FF6C62" w:rsidP="0028530C">
      <w:pPr>
        <w:spacing w:after="0" w:line="240" w:lineRule="auto"/>
        <w:ind w:firstLine="709"/>
        <w:jc w:val="center"/>
        <w:rPr>
          <w:rFonts w:ascii="Arial" w:hAnsi="Arial" w:cs="Arial"/>
          <w:sz w:val="24"/>
          <w:szCs w:val="24"/>
        </w:rPr>
      </w:pPr>
      <w:r w:rsidRPr="00484DA8">
        <w:rPr>
          <w:rFonts w:ascii="Arial" w:hAnsi="Arial" w:cs="Arial"/>
          <w:b/>
          <w:bCs/>
          <w:noProof/>
          <w:sz w:val="24"/>
          <w:szCs w:val="24"/>
        </w:rPr>
        <w:drawing>
          <wp:inline distT="0" distB="0" distL="0" distR="0" wp14:anchorId="3F63E7FD" wp14:editId="76C79E7D">
            <wp:extent cx="561975" cy="552450"/>
            <wp:effectExtent l="0" t="0" r="9525" b="0"/>
            <wp:docPr id="16573442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p>
    <w:p w14:paraId="29B79C3D" w14:textId="18C73EB7" w:rsidR="0028530C" w:rsidRPr="00AC289B" w:rsidRDefault="0028530C" w:rsidP="0028530C">
      <w:pPr>
        <w:spacing w:after="0" w:line="240" w:lineRule="auto"/>
        <w:ind w:firstLine="709"/>
        <w:jc w:val="center"/>
        <w:rPr>
          <w:rFonts w:ascii="Arial" w:hAnsi="Arial" w:cs="Arial"/>
          <w:sz w:val="24"/>
          <w:szCs w:val="24"/>
        </w:rPr>
      </w:pPr>
      <w:r w:rsidRPr="00AC289B">
        <w:rPr>
          <w:rFonts w:ascii="Arial" w:hAnsi="Arial" w:cs="Arial"/>
          <w:sz w:val="24"/>
          <w:szCs w:val="24"/>
        </w:rPr>
        <w:t>СОВЕТ НАРОДНЫХ ДЕПУТАТОВДЕВИЦКОГО СЕЛЬСКОГО ПОСЕЛЕНИЯ</w:t>
      </w:r>
    </w:p>
    <w:p w14:paraId="6653535B" w14:textId="3C88FA32" w:rsidR="0028530C" w:rsidRPr="00AC289B" w:rsidRDefault="0028530C" w:rsidP="0028530C">
      <w:pPr>
        <w:spacing w:after="0" w:line="240" w:lineRule="auto"/>
        <w:ind w:firstLine="709"/>
        <w:jc w:val="center"/>
        <w:rPr>
          <w:rFonts w:ascii="Arial" w:hAnsi="Arial" w:cs="Arial"/>
          <w:sz w:val="24"/>
          <w:szCs w:val="24"/>
        </w:rPr>
      </w:pPr>
      <w:r w:rsidRPr="00AC289B">
        <w:rPr>
          <w:rFonts w:ascii="Arial" w:hAnsi="Arial" w:cs="Arial"/>
          <w:sz w:val="24"/>
          <w:szCs w:val="24"/>
        </w:rPr>
        <w:t>СЕМИЛУКСКОГО МУНИЦИПАЛЬНОГО РАЙОНА</w:t>
      </w:r>
      <w:r w:rsidR="00FF6C62">
        <w:rPr>
          <w:rFonts w:ascii="Arial" w:hAnsi="Arial" w:cs="Arial"/>
          <w:sz w:val="24"/>
          <w:szCs w:val="24"/>
        </w:rPr>
        <w:t xml:space="preserve"> </w:t>
      </w:r>
      <w:r w:rsidRPr="00AC289B">
        <w:rPr>
          <w:rFonts w:ascii="Arial" w:hAnsi="Arial" w:cs="Arial"/>
          <w:sz w:val="24"/>
          <w:szCs w:val="24"/>
        </w:rPr>
        <w:t>ВОРОНЕЖСКОЙ ОБЛАСТИ</w:t>
      </w:r>
    </w:p>
    <w:p w14:paraId="26093329" w14:textId="77777777" w:rsidR="00FF6C62" w:rsidRPr="00484DA8" w:rsidRDefault="00FF6C62" w:rsidP="00FF6C62">
      <w:pPr>
        <w:pStyle w:val="ConsPlusTitle"/>
        <w:jc w:val="center"/>
        <w:rPr>
          <w:b w:val="0"/>
          <w:bCs w:val="0"/>
          <w:sz w:val="24"/>
          <w:szCs w:val="24"/>
        </w:rPr>
      </w:pPr>
      <w:r w:rsidRPr="00484DA8">
        <w:rPr>
          <w:b w:val="0"/>
          <w:bCs w:val="0"/>
          <w:sz w:val="24"/>
          <w:szCs w:val="24"/>
          <w:lang w:val="en-US"/>
        </w:rPr>
        <w:t>VI</w:t>
      </w:r>
      <w:r w:rsidRPr="00484DA8">
        <w:rPr>
          <w:b w:val="0"/>
          <w:bCs w:val="0"/>
          <w:sz w:val="24"/>
          <w:szCs w:val="24"/>
        </w:rPr>
        <w:t xml:space="preserve"> СОЗЫВА</w:t>
      </w:r>
    </w:p>
    <w:p w14:paraId="25B1AFAA" w14:textId="77777777" w:rsidR="0028530C" w:rsidRPr="00AC289B" w:rsidRDefault="0028530C" w:rsidP="0028530C">
      <w:pPr>
        <w:spacing w:after="0" w:line="240" w:lineRule="auto"/>
        <w:ind w:firstLine="709"/>
        <w:jc w:val="center"/>
        <w:rPr>
          <w:rFonts w:ascii="Arial" w:hAnsi="Arial" w:cs="Arial"/>
          <w:sz w:val="24"/>
          <w:szCs w:val="24"/>
        </w:rPr>
      </w:pPr>
    </w:p>
    <w:p w14:paraId="2CACCBED" w14:textId="77777777" w:rsidR="0028530C" w:rsidRPr="00AC289B" w:rsidRDefault="0028530C" w:rsidP="0028530C">
      <w:pPr>
        <w:spacing w:after="0" w:line="240" w:lineRule="auto"/>
        <w:ind w:firstLine="709"/>
        <w:jc w:val="center"/>
        <w:rPr>
          <w:rFonts w:ascii="Arial" w:hAnsi="Arial" w:cs="Arial"/>
          <w:sz w:val="24"/>
          <w:szCs w:val="24"/>
        </w:rPr>
      </w:pPr>
      <w:r w:rsidRPr="00AC289B">
        <w:rPr>
          <w:rFonts w:ascii="Arial" w:hAnsi="Arial" w:cs="Arial"/>
          <w:sz w:val="24"/>
          <w:szCs w:val="24"/>
        </w:rPr>
        <w:t>РЕШЕНИЕ</w:t>
      </w:r>
    </w:p>
    <w:p w14:paraId="7C17FB4A" w14:textId="77777777" w:rsidR="0028530C" w:rsidRPr="00AC289B" w:rsidRDefault="0028530C" w:rsidP="0028530C">
      <w:pPr>
        <w:tabs>
          <w:tab w:val="left" w:pos="142"/>
        </w:tabs>
        <w:spacing w:after="0" w:line="240" w:lineRule="auto"/>
        <w:ind w:firstLine="709"/>
        <w:jc w:val="both"/>
        <w:rPr>
          <w:rFonts w:ascii="Arial" w:hAnsi="Arial" w:cs="Arial"/>
          <w:b/>
          <w:sz w:val="24"/>
          <w:szCs w:val="24"/>
        </w:rPr>
      </w:pPr>
    </w:p>
    <w:p w14:paraId="3F104EED" w14:textId="7C4AFC6F" w:rsidR="0028530C" w:rsidRPr="00AC289B" w:rsidRDefault="0028530C" w:rsidP="0028530C">
      <w:pPr>
        <w:tabs>
          <w:tab w:val="left" w:pos="142"/>
        </w:tabs>
        <w:spacing w:after="0" w:line="240" w:lineRule="auto"/>
        <w:jc w:val="both"/>
        <w:rPr>
          <w:rFonts w:ascii="Arial" w:hAnsi="Arial" w:cs="Arial"/>
          <w:sz w:val="24"/>
          <w:szCs w:val="24"/>
        </w:rPr>
      </w:pPr>
      <w:r w:rsidRPr="00AC289B">
        <w:rPr>
          <w:rFonts w:ascii="Arial" w:hAnsi="Arial" w:cs="Arial"/>
          <w:sz w:val="24"/>
          <w:szCs w:val="24"/>
        </w:rPr>
        <w:t xml:space="preserve">от </w:t>
      </w:r>
      <w:r w:rsidR="00FF6C62">
        <w:rPr>
          <w:rFonts w:ascii="Arial" w:hAnsi="Arial" w:cs="Arial"/>
          <w:sz w:val="24"/>
          <w:szCs w:val="24"/>
        </w:rPr>
        <w:t>26.03.2025 г</w:t>
      </w:r>
      <w:r w:rsidRPr="00AC289B">
        <w:rPr>
          <w:rFonts w:ascii="Arial" w:hAnsi="Arial" w:cs="Arial"/>
          <w:sz w:val="24"/>
          <w:szCs w:val="24"/>
        </w:rPr>
        <w:t>. №</w:t>
      </w:r>
      <w:r>
        <w:rPr>
          <w:rFonts w:ascii="Arial" w:hAnsi="Arial" w:cs="Arial"/>
          <w:sz w:val="24"/>
          <w:szCs w:val="24"/>
        </w:rPr>
        <w:t xml:space="preserve"> </w:t>
      </w:r>
      <w:r w:rsidR="00FF6C62">
        <w:rPr>
          <w:rFonts w:ascii="Arial" w:hAnsi="Arial" w:cs="Arial"/>
          <w:sz w:val="24"/>
          <w:szCs w:val="24"/>
        </w:rPr>
        <w:t>235</w:t>
      </w:r>
    </w:p>
    <w:p w14:paraId="6FB0BC7A" w14:textId="77777777" w:rsidR="0028530C" w:rsidRPr="00AC289B" w:rsidRDefault="0028530C" w:rsidP="0028530C">
      <w:pPr>
        <w:tabs>
          <w:tab w:val="left" w:pos="142"/>
        </w:tabs>
        <w:spacing w:after="0" w:line="240" w:lineRule="auto"/>
        <w:jc w:val="both"/>
        <w:rPr>
          <w:rFonts w:ascii="Arial" w:hAnsi="Arial" w:cs="Arial"/>
          <w:sz w:val="24"/>
          <w:szCs w:val="24"/>
        </w:rPr>
      </w:pPr>
      <w:r w:rsidRPr="00AC289B">
        <w:rPr>
          <w:rFonts w:ascii="Arial" w:hAnsi="Arial" w:cs="Arial"/>
          <w:sz w:val="24"/>
          <w:szCs w:val="24"/>
        </w:rPr>
        <w:t>с</w:t>
      </w:r>
      <w:r>
        <w:rPr>
          <w:rFonts w:ascii="Arial" w:hAnsi="Arial" w:cs="Arial"/>
          <w:sz w:val="24"/>
          <w:szCs w:val="24"/>
        </w:rPr>
        <w:t>.</w:t>
      </w:r>
      <w:r w:rsidRPr="00AC289B">
        <w:rPr>
          <w:rFonts w:ascii="Arial" w:hAnsi="Arial" w:cs="Arial"/>
          <w:sz w:val="24"/>
          <w:szCs w:val="24"/>
        </w:rPr>
        <w:t xml:space="preserve"> Девица</w:t>
      </w:r>
    </w:p>
    <w:p w14:paraId="6A3B811D" w14:textId="77777777" w:rsidR="0028530C" w:rsidRPr="00AC289B" w:rsidRDefault="0028530C" w:rsidP="0028530C">
      <w:pPr>
        <w:spacing w:after="0" w:line="240" w:lineRule="auto"/>
        <w:ind w:firstLine="709"/>
        <w:jc w:val="both"/>
        <w:rPr>
          <w:rFonts w:ascii="Arial" w:hAnsi="Arial" w:cs="Arial"/>
          <w:sz w:val="24"/>
          <w:szCs w:val="24"/>
        </w:rPr>
      </w:pPr>
    </w:p>
    <w:tbl>
      <w:tblPr>
        <w:tblStyle w:val="a9"/>
        <w:tblW w:w="0" w:type="auto"/>
        <w:tblInd w:w="-142" w:type="dxa"/>
        <w:tblLook w:val="04A0" w:firstRow="1" w:lastRow="0" w:firstColumn="1" w:lastColumn="0" w:noHBand="0" w:noVBand="1"/>
      </w:tblPr>
      <w:tblGrid>
        <w:gridCol w:w="4536"/>
      </w:tblGrid>
      <w:tr w:rsidR="0028530C" w14:paraId="17FFF668" w14:textId="77777777" w:rsidTr="00FF6C62">
        <w:tc>
          <w:tcPr>
            <w:tcW w:w="4536" w:type="dxa"/>
            <w:tcBorders>
              <w:top w:val="nil"/>
              <w:left w:val="nil"/>
              <w:bottom w:val="nil"/>
              <w:right w:val="nil"/>
            </w:tcBorders>
          </w:tcPr>
          <w:p w14:paraId="07D52BDA" w14:textId="3FFC58BC" w:rsidR="0028530C" w:rsidRDefault="0028530C" w:rsidP="000C4B3A">
            <w:pPr>
              <w:shd w:val="clear" w:color="auto" w:fill="FFFFFF"/>
              <w:autoSpaceDE w:val="0"/>
              <w:autoSpaceDN w:val="0"/>
              <w:adjustRightInd w:val="0"/>
              <w:jc w:val="both"/>
              <w:rPr>
                <w:rFonts w:ascii="Arial" w:hAnsi="Arial" w:cs="Arial"/>
                <w:sz w:val="24"/>
                <w:szCs w:val="24"/>
              </w:rPr>
            </w:pPr>
            <w:r w:rsidRPr="00AC289B">
              <w:rPr>
                <w:rFonts w:ascii="Arial" w:hAnsi="Arial" w:cs="Arial"/>
                <w:sz w:val="24"/>
                <w:szCs w:val="24"/>
              </w:rPr>
              <w:t>О</w:t>
            </w:r>
            <w:r>
              <w:rPr>
                <w:rFonts w:ascii="Arial" w:hAnsi="Arial" w:cs="Arial"/>
                <w:sz w:val="24"/>
                <w:szCs w:val="24"/>
              </w:rPr>
              <w:t xml:space="preserve"> внесении изменений в решение Совета народных депутатов Девицкого сельского поселения Семилукского района Воронежской области от 30.08.2023 г. № 149 «Об</w:t>
            </w:r>
            <w:r w:rsidRPr="00AC289B">
              <w:rPr>
                <w:rFonts w:ascii="Arial" w:hAnsi="Arial" w:cs="Arial"/>
                <w:sz w:val="24"/>
                <w:szCs w:val="24"/>
              </w:rPr>
              <w:t xml:space="preserve"> утверждении Генерального плана Девицкого сельского</w:t>
            </w:r>
            <w:r>
              <w:rPr>
                <w:rFonts w:ascii="Arial" w:hAnsi="Arial" w:cs="Arial"/>
                <w:sz w:val="24"/>
                <w:szCs w:val="24"/>
              </w:rPr>
              <w:t xml:space="preserve"> </w:t>
            </w:r>
            <w:r w:rsidRPr="00AC289B">
              <w:rPr>
                <w:rFonts w:ascii="Arial" w:hAnsi="Arial" w:cs="Arial"/>
                <w:sz w:val="24"/>
                <w:szCs w:val="24"/>
              </w:rPr>
              <w:t>поселения Семилукского муниципального района Воронежской области</w:t>
            </w:r>
            <w:r>
              <w:rPr>
                <w:rFonts w:ascii="Arial" w:hAnsi="Arial" w:cs="Arial"/>
                <w:sz w:val="24"/>
                <w:szCs w:val="24"/>
              </w:rPr>
              <w:t>»</w:t>
            </w:r>
          </w:p>
        </w:tc>
      </w:tr>
    </w:tbl>
    <w:p w14:paraId="519CADB3" w14:textId="77777777" w:rsidR="0028530C" w:rsidRDefault="0028530C" w:rsidP="0028530C">
      <w:pPr>
        <w:shd w:val="clear" w:color="auto" w:fill="FFFFFF"/>
        <w:autoSpaceDE w:val="0"/>
        <w:autoSpaceDN w:val="0"/>
        <w:adjustRightInd w:val="0"/>
        <w:spacing w:after="0" w:line="240" w:lineRule="auto"/>
        <w:ind w:firstLine="709"/>
        <w:jc w:val="both"/>
        <w:rPr>
          <w:rFonts w:ascii="Arial" w:hAnsi="Arial" w:cs="Arial"/>
          <w:sz w:val="26"/>
          <w:szCs w:val="26"/>
        </w:rPr>
      </w:pPr>
    </w:p>
    <w:p w14:paraId="02C09588" w14:textId="7481BF1A" w:rsidR="0028530C" w:rsidRDefault="0028530C" w:rsidP="0028530C">
      <w:pPr>
        <w:shd w:val="clear" w:color="auto" w:fill="FFFFFF"/>
        <w:autoSpaceDE w:val="0"/>
        <w:autoSpaceDN w:val="0"/>
        <w:adjustRightInd w:val="0"/>
        <w:spacing w:after="0" w:line="240" w:lineRule="auto"/>
        <w:ind w:firstLine="709"/>
        <w:jc w:val="both"/>
        <w:rPr>
          <w:rFonts w:ascii="Arial" w:hAnsi="Arial" w:cs="Arial"/>
          <w:sz w:val="24"/>
          <w:szCs w:val="24"/>
        </w:rPr>
      </w:pPr>
      <w:r w:rsidRPr="00AC289B">
        <w:rPr>
          <w:rFonts w:ascii="Arial" w:hAnsi="Arial" w:cs="Arial"/>
          <w:sz w:val="24"/>
          <w:szCs w:val="24"/>
        </w:rPr>
        <w:t>В соответствии с Градостроительным кодексом Российской Федерации</w:t>
      </w:r>
      <w:r>
        <w:rPr>
          <w:rFonts w:ascii="Arial" w:hAnsi="Arial" w:cs="Arial"/>
          <w:sz w:val="24"/>
          <w:szCs w:val="24"/>
        </w:rPr>
        <w:t>,</w:t>
      </w:r>
      <w:r w:rsidRPr="00AC289B">
        <w:rPr>
          <w:rFonts w:ascii="Arial" w:hAnsi="Arial" w:cs="Arial"/>
          <w:sz w:val="24"/>
          <w:szCs w:val="24"/>
        </w:rPr>
        <w:t xml:space="preserve"> Федеральн</w:t>
      </w:r>
      <w:r>
        <w:rPr>
          <w:rFonts w:ascii="Arial" w:hAnsi="Arial" w:cs="Arial"/>
          <w:sz w:val="24"/>
          <w:szCs w:val="24"/>
        </w:rPr>
        <w:t xml:space="preserve">ым </w:t>
      </w:r>
      <w:r w:rsidRPr="00AC289B">
        <w:rPr>
          <w:rFonts w:ascii="Arial" w:hAnsi="Arial" w:cs="Arial"/>
          <w:sz w:val="24"/>
          <w:szCs w:val="24"/>
        </w:rPr>
        <w:t>закон</w:t>
      </w:r>
      <w:r>
        <w:rPr>
          <w:rFonts w:ascii="Arial" w:hAnsi="Arial" w:cs="Arial"/>
          <w:sz w:val="24"/>
          <w:szCs w:val="24"/>
        </w:rPr>
        <w:t xml:space="preserve">ом Российской Федерации </w:t>
      </w:r>
      <w:r w:rsidRPr="00AC289B">
        <w:rPr>
          <w:rFonts w:ascii="Arial" w:hAnsi="Arial" w:cs="Arial"/>
          <w:sz w:val="24"/>
          <w:szCs w:val="24"/>
        </w:rPr>
        <w:t>от 06.10.2003</w:t>
      </w:r>
      <w:r>
        <w:rPr>
          <w:rFonts w:ascii="Arial" w:hAnsi="Arial" w:cs="Arial"/>
          <w:sz w:val="24"/>
          <w:szCs w:val="24"/>
        </w:rPr>
        <w:t xml:space="preserve"> </w:t>
      </w:r>
      <w:r w:rsidRPr="00AC289B">
        <w:rPr>
          <w:rFonts w:ascii="Arial" w:hAnsi="Arial" w:cs="Arial"/>
          <w:sz w:val="24"/>
          <w:szCs w:val="24"/>
        </w:rPr>
        <w:t xml:space="preserve">г. №131-ФЗ «Об общих принципах организации местного самоуправления в Российской Федерации», </w:t>
      </w:r>
      <w:r>
        <w:rPr>
          <w:rFonts w:ascii="Arial" w:hAnsi="Arial" w:cs="Arial"/>
          <w:sz w:val="24"/>
          <w:szCs w:val="24"/>
        </w:rPr>
        <w:t xml:space="preserve">заключением Правительства Воронежской области от 22.04.2024 № 17-01-32/11-677, </w:t>
      </w:r>
      <w:r w:rsidRPr="00AC289B">
        <w:rPr>
          <w:rFonts w:ascii="Arial" w:hAnsi="Arial" w:cs="Arial"/>
          <w:sz w:val="24"/>
          <w:szCs w:val="24"/>
        </w:rPr>
        <w:t>Устав</w:t>
      </w:r>
      <w:r>
        <w:rPr>
          <w:rFonts w:ascii="Arial" w:hAnsi="Arial" w:cs="Arial"/>
          <w:sz w:val="24"/>
          <w:szCs w:val="24"/>
        </w:rPr>
        <w:t>ом</w:t>
      </w:r>
      <w:r w:rsidRPr="00AC289B">
        <w:rPr>
          <w:rFonts w:ascii="Arial" w:hAnsi="Arial" w:cs="Arial"/>
          <w:sz w:val="24"/>
          <w:szCs w:val="24"/>
        </w:rPr>
        <w:t xml:space="preserve"> Девицкого сельского поселения Семилукского муниципального района Воронежской области,</w:t>
      </w:r>
      <w:r>
        <w:rPr>
          <w:rFonts w:ascii="Arial" w:hAnsi="Arial" w:cs="Arial"/>
          <w:sz w:val="24"/>
          <w:szCs w:val="24"/>
        </w:rPr>
        <w:t xml:space="preserve"> на основании </w:t>
      </w:r>
      <w:r w:rsidRPr="00AC289B">
        <w:rPr>
          <w:rFonts w:ascii="Arial" w:hAnsi="Arial" w:cs="Arial"/>
          <w:sz w:val="24"/>
          <w:szCs w:val="24"/>
        </w:rPr>
        <w:t>протокола публичных слушаний и заключения о результатах публичных слушаний по проекту</w:t>
      </w:r>
      <w:r>
        <w:rPr>
          <w:rFonts w:ascii="Arial" w:hAnsi="Arial" w:cs="Arial"/>
          <w:sz w:val="24"/>
          <w:szCs w:val="24"/>
        </w:rPr>
        <w:t xml:space="preserve"> внесения изменений в Генеральный план </w:t>
      </w:r>
      <w:r w:rsidRPr="00AC289B">
        <w:rPr>
          <w:rFonts w:ascii="Arial" w:hAnsi="Arial" w:cs="Arial"/>
          <w:sz w:val="24"/>
          <w:szCs w:val="24"/>
        </w:rPr>
        <w:t xml:space="preserve">Девицкого сельского поселения Семилукского муниципального района Воронежской области от </w:t>
      </w:r>
      <w:r>
        <w:rPr>
          <w:rFonts w:ascii="Arial" w:hAnsi="Arial" w:cs="Arial"/>
          <w:sz w:val="24"/>
          <w:szCs w:val="24"/>
        </w:rPr>
        <w:t>2</w:t>
      </w:r>
      <w:r w:rsidR="00FF6C62">
        <w:rPr>
          <w:rFonts w:ascii="Arial" w:hAnsi="Arial" w:cs="Arial"/>
          <w:sz w:val="24"/>
          <w:szCs w:val="24"/>
        </w:rPr>
        <w:t>6</w:t>
      </w:r>
      <w:r w:rsidRPr="00AC289B">
        <w:rPr>
          <w:rFonts w:ascii="Arial" w:hAnsi="Arial" w:cs="Arial"/>
          <w:sz w:val="24"/>
          <w:szCs w:val="24"/>
        </w:rPr>
        <w:t>.0</w:t>
      </w:r>
      <w:r w:rsidR="00892EE1">
        <w:rPr>
          <w:rFonts w:ascii="Arial" w:hAnsi="Arial" w:cs="Arial"/>
          <w:sz w:val="24"/>
          <w:szCs w:val="24"/>
        </w:rPr>
        <w:t>3</w:t>
      </w:r>
      <w:r w:rsidRPr="00AC289B">
        <w:rPr>
          <w:rFonts w:ascii="Arial" w:hAnsi="Arial" w:cs="Arial"/>
          <w:sz w:val="24"/>
          <w:szCs w:val="24"/>
        </w:rPr>
        <w:t>.202</w:t>
      </w:r>
      <w:r w:rsidR="00892EE1">
        <w:rPr>
          <w:rFonts w:ascii="Arial" w:hAnsi="Arial" w:cs="Arial"/>
          <w:sz w:val="24"/>
          <w:szCs w:val="24"/>
        </w:rPr>
        <w:t>5</w:t>
      </w:r>
      <w:r w:rsidRPr="00AC289B">
        <w:rPr>
          <w:rFonts w:ascii="Arial" w:hAnsi="Arial" w:cs="Arial"/>
          <w:sz w:val="24"/>
          <w:szCs w:val="24"/>
        </w:rPr>
        <w:t xml:space="preserve"> г., Совет народных депутатов Девицкого сельского поселения</w:t>
      </w:r>
      <w:r>
        <w:rPr>
          <w:rFonts w:ascii="Arial" w:hAnsi="Arial" w:cs="Arial"/>
          <w:sz w:val="24"/>
          <w:szCs w:val="24"/>
        </w:rPr>
        <w:t xml:space="preserve"> Семилукского муниципального района Воронежской области </w:t>
      </w:r>
    </w:p>
    <w:p w14:paraId="31352C4B" w14:textId="77777777" w:rsidR="0028530C" w:rsidRDefault="0028530C" w:rsidP="0028530C">
      <w:pPr>
        <w:shd w:val="clear" w:color="auto" w:fill="FFFFFF"/>
        <w:autoSpaceDE w:val="0"/>
        <w:autoSpaceDN w:val="0"/>
        <w:adjustRightInd w:val="0"/>
        <w:spacing w:after="0" w:line="240" w:lineRule="auto"/>
        <w:ind w:firstLine="709"/>
        <w:jc w:val="both"/>
        <w:rPr>
          <w:rFonts w:ascii="Arial" w:hAnsi="Arial" w:cs="Arial"/>
          <w:sz w:val="24"/>
          <w:szCs w:val="24"/>
        </w:rPr>
      </w:pPr>
    </w:p>
    <w:p w14:paraId="5FF10154" w14:textId="77777777" w:rsidR="0028530C" w:rsidRPr="00AC289B" w:rsidRDefault="0028530C" w:rsidP="0028530C">
      <w:pPr>
        <w:shd w:val="clear" w:color="auto" w:fill="FFFFFF"/>
        <w:autoSpaceDE w:val="0"/>
        <w:autoSpaceDN w:val="0"/>
        <w:adjustRightInd w:val="0"/>
        <w:spacing w:line="276" w:lineRule="auto"/>
        <w:ind w:firstLine="709"/>
        <w:jc w:val="center"/>
        <w:rPr>
          <w:rFonts w:ascii="Arial" w:hAnsi="Arial" w:cs="Arial"/>
          <w:sz w:val="24"/>
          <w:szCs w:val="24"/>
        </w:rPr>
      </w:pPr>
      <w:r w:rsidRPr="00AC289B">
        <w:rPr>
          <w:rFonts w:ascii="Arial" w:hAnsi="Arial" w:cs="Arial"/>
          <w:sz w:val="24"/>
          <w:szCs w:val="24"/>
        </w:rPr>
        <w:t>РЕШИЛ:</w:t>
      </w:r>
    </w:p>
    <w:p w14:paraId="51F4EC32" w14:textId="77777777" w:rsidR="00FF6C62" w:rsidRDefault="0028530C" w:rsidP="00FF6C62">
      <w:pPr>
        <w:pStyle w:val="a7"/>
        <w:widowControl/>
        <w:numPr>
          <w:ilvl w:val="0"/>
          <w:numId w:val="1"/>
        </w:numPr>
        <w:shd w:val="clear" w:color="auto" w:fill="FFFFFF"/>
        <w:autoSpaceDE w:val="0"/>
        <w:ind w:left="0" w:firstLine="567"/>
        <w:jc w:val="both"/>
        <w:rPr>
          <w:rFonts w:ascii="Arial" w:hAnsi="Arial" w:cs="Arial"/>
          <w:color w:val="000000"/>
        </w:rPr>
      </w:pPr>
      <w:r w:rsidRPr="00FF6C62">
        <w:rPr>
          <w:rFonts w:ascii="Arial" w:hAnsi="Arial" w:cs="Arial"/>
        </w:rPr>
        <w:t xml:space="preserve">Внести изменения в Генеральный план Девицкого сельского поселения, принятый решением Совета народных депутатов Девицкого сельского поселения Семилукского муниципального района Воронежской области от 30.08.2023 г. № 149 «Об утверждении Генерального плана Девицкого сельского поселения Семилукского муниципального района Воронежской области» в отношении земельного участка с кадастровым номером </w:t>
      </w:r>
      <w:r w:rsidRPr="00FF6C62">
        <w:rPr>
          <w:rFonts w:ascii="Arial" w:hAnsi="Arial" w:cs="Arial"/>
          <w:bCs/>
          <w:color w:val="000000"/>
          <w:shd w:val="clear" w:color="auto" w:fill="FFFFFF"/>
        </w:rPr>
        <w:t>36:28:</w:t>
      </w:r>
      <w:r w:rsidR="00892EE1" w:rsidRPr="00FF6C62">
        <w:rPr>
          <w:rFonts w:ascii="Arial" w:hAnsi="Arial" w:cs="Arial"/>
          <w:bCs/>
          <w:color w:val="000000"/>
          <w:shd w:val="clear" w:color="auto" w:fill="FFFFFF"/>
        </w:rPr>
        <w:t>84</w:t>
      </w:r>
      <w:r w:rsidRPr="00FF6C62">
        <w:rPr>
          <w:rFonts w:ascii="Arial" w:hAnsi="Arial" w:cs="Arial"/>
          <w:bCs/>
          <w:color w:val="000000"/>
          <w:shd w:val="clear" w:color="auto" w:fill="FFFFFF"/>
        </w:rPr>
        <w:t>000</w:t>
      </w:r>
      <w:r w:rsidR="00892EE1" w:rsidRPr="00FF6C62">
        <w:rPr>
          <w:rFonts w:ascii="Arial" w:hAnsi="Arial" w:cs="Arial"/>
          <w:bCs/>
          <w:color w:val="000000"/>
          <w:shd w:val="clear" w:color="auto" w:fill="FFFFFF"/>
        </w:rPr>
        <w:t>10</w:t>
      </w:r>
      <w:r w:rsidRPr="00FF6C62">
        <w:rPr>
          <w:rFonts w:ascii="Arial" w:hAnsi="Arial" w:cs="Arial"/>
          <w:bCs/>
          <w:color w:val="000000"/>
          <w:shd w:val="clear" w:color="auto" w:fill="FFFFFF"/>
        </w:rPr>
        <w:t>:</w:t>
      </w:r>
      <w:r w:rsidR="00892EE1" w:rsidRPr="00FF6C62">
        <w:rPr>
          <w:rFonts w:ascii="Arial" w:hAnsi="Arial" w:cs="Arial"/>
          <w:bCs/>
          <w:color w:val="000000"/>
          <w:shd w:val="clear" w:color="auto" w:fill="FFFFFF"/>
        </w:rPr>
        <w:t>3</w:t>
      </w:r>
      <w:r w:rsidR="00F80651" w:rsidRPr="00FF6C62">
        <w:rPr>
          <w:rFonts w:ascii="Arial" w:hAnsi="Arial" w:cs="Arial"/>
          <w:bCs/>
          <w:color w:val="000000"/>
          <w:shd w:val="clear" w:color="auto" w:fill="FFFFFF"/>
        </w:rPr>
        <w:t>,</w:t>
      </w:r>
      <w:r w:rsidRPr="00FF6C62">
        <w:rPr>
          <w:rFonts w:ascii="Arial" w:hAnsi="Arial" w:cs="Arial"/>
          <w:bCs/>
          <w:color w:val="000000"/>
          <w:shd w:val="clear" w:color="auto" w:fill="FFFFFF"/>
        </w:rPr>
        <w:t xml:space="preserve"> расположенного по адресу: </w:t>
      </w:r>
      <w:r w:rsidR="00F80651" w:rsidRPr="00FF6C62">
        <w:rPr>
          <w:rFonts w:ascii="Arial" w:hAnsi="Arial" w:cs="Arial"/>
        </w:rPr>
        <w:t xml:space="preserve">Воронежская область, р-н Семилукский, 450 метров северо-западнее от пересечения автодороги </w:t>
      </w:r>
      <w:r w:rsidR="00FF6C62" w:rsidRPr="00FF6C62">
        <w:rPr>
          <w:rFonts w:ascii="Arial" w:hAnsi="Arial" w:cs="Arial"/>
        </w:rPr>
        <w:t>«</w:t>
      </w:r>
      <w:r w:rsidR="00F80651" w:rsidRPr="00FF6C62">
        <w:rPr>
          <w:rFonts w:ascii="Arial" w:hAnsi="Arial" w:cs="Arial"/>
        </w:rPr>
        <w:t>Курск- Воронеж-Борисоглебск</w:t>
      </w:r>
      <w:r w:rsidR="00FF6C62" w:rsidRPr="00FF6C62">
        <w:rPr>
          <w:rFonts w:ascii="Arial" w:hAnsi="Arial" w:cs="Arial"/>
        </w:rPr>
        <w:t>»</w:t>
      </w:r>
      <w:r w:rsidR="00F80651" w:rsidRPr="00FF6C62">
        <w:rPr>
          <w:rFonts w:ascii="Arial" w:hAnsi="Arial" w:cs="Arial"/>
        </w:rPr>
        <w:t xml:space="preserve"> км 200 и обхода г. Воронежа,</w:t>
      </w:r>
      <w:r w:rsidRPr="00FF6C62">
        <w:rPr>
          <w:rFonts w:ascii="Arial" w:hAnsi="Arial" w:cs="Arial"/>
          <w:bCs/>
          <w:color w:val="000000"/>
          <w:shd w:val="clear" w:color="auto" w:fill="FFFFFF"/>
        </w:rPr>
        <w:t xml:space="preserve"> </w:t>
      </w:r>
      <w:r w:rsidRPr="00FF6C62">
        <w:rPr>
          <w:rFonts w:ascii="Arial" w:hAnsi="Arial" w:cs="Arial"/>
        </w:rPr>
        <w:t xml:space="preserve">площадью </w:t>
      </w:r>
      <w:r w:rsidR="00892EE1" w:rsidRPr="00FF6C62">
        <w:rPr>
          <w:rFonts w:ascii="Arial" w:hAnsi="Arial" w:cs="Arial"/>
        </w:rPr>
        <w:t>97849</w:t>
      </w:r>
      <w:r w:rsidRPr="00FF6C62">
        <w:rPr>
          <w:rFonts w:ascii="Arial" w:hAnsi="Arial" w:cs="Arial"/>
        </w:rPr>
        <w:t xml:space="preserve"> кв.м., категория земель: земли </w:t>
      </w:r>
      <w:r w:rsidR="00F80651" w:rsidRPr="00FF6C62">
        <w:rPr>
          <w:rFonts w:ascii="Arial" w:hAnsi="Arial" w:cs="Arial"/>
        </w:rPr>
        <w:t>сельскохозяйственного назначения</w:t>
      </w:r>
      <w:r w:rsidRPr="00FF6C62">
        <w:rPr>
          <w:rFonts w:ascii="Arial" w:hAnsi="Arial" w:cs="Arial"/>
        </w:rPr>
        <w:t>, вид разрешенного использования:</w:t>
      </w:r>
      <w:r w:rsidR="00F80651" w:rsidRPr="00FF6C62">
        <w:rPr>
          <w:rFonts w:ascii="Arial" w:hAnsi="Arial" w:cs="Arial"/>
        </w:rPr>
        <w:t xml:space="preserve"> для обслуживания здания дома механизаторов,</w:t>
      </w:r>
      <w:r w:rsidRPr="00FF6C62">
        <w:rPr>
          <w:rFonts w:ascii="Arial" w:hAnsi="Arial" w:cs="Arial"/>
        </w:rPr>
        <w:t xml:space="preserve"> в части изменения функциональной зоны с «Зона рекреационного назначения» (планируемая) на «</w:t>
      </w:r>
      <w:r w:rsidR="00892EE1" w:rsidRPr="00FF6C62">
        <w:rPr>
          <w:rFonts w:ascii="Arial" w:hAnsi="Arial" w:cs="Arial"/>
        </w:rPr>
        <w:t>Зону сельскохозяйственного производства</w:t>
      </w:r>
      <w:r w:rsidRPr="00FF6C62">
        <w:rPr>
          <w:rFonts w:ascii="Arial" w:hAnsi="Arial" w:cs="Arial"/>
        </w:rPr>
        <w:t xml:space="preserve">» (планируемые) в связи с </w:t>
      </w:r>
      <w:r w:rsidR="00892EE1" w:rsidRPr="00FF6C62">
        <w:rPr>
          <w:rFonts w:ascii="Arial" w:hAnsi="Arial" w:cs="Arial"/>
        </w:rPr>
        <w:t>целью размещения и хранения сельскохозяйственной техники</w:t>
      </w:r>
      <w:r w:rsidRPr="00FF6C62">
        <w:rPr>
          <w:rFonts w:ascii="Arial" w:hAnsi="Arial" w:cs="Arial"/>
        </w:rPr>
        <w:t xml:space="preserve"> в границах данного земельного участка.</w:t>
      </w:r>
    </w:p>
    <w:p w14:paraId="4215F040" w14:textId="77777777" w:rsidR="00A40844" w:rsidRDefault="00A40844" w:rsidP="00A40844">
      <w:pPr>
        <w:pStyle w:val="a7"/>
        <w:widowControl/>
        <w:shd w:val="clear" w:color="auto" w:fill="FFFFFF"/>
        <w:autoSpaceDE w:val="0"/>
        <w:ind w:left="567"/>
        <w:jc w:val="both"/>
        <w:rPr>
          <w:rFonts w:ascii="Arial" w:hAnsi="Arial" w:cs="Arial"/>
          <w:color w:val="000000"/>
        </w:rPr>
      </w:pPr>
    </w:p>
    <w:p w14:paraId="3ECC639A" w14:textId="6AFDF9C9" w:rsidR="00A40844" w:rsidRPr="00A40844" w:rsidRDefault="00A40844" w:rsidP="00A40844">
      <w:pPr>
        <w:pStyle w:val="a7"/>
        <w:widowControl/>
        <w:shd w:val="clear" w:color="auto" w:fill="FFFFFF"/>
        <w:autoSpaceDE w:val="0"/>
        <w:ind w:left="0" w:firstLine="567"/>
        <w:jc w:val="both"/>
        <w:rPr>
          <w:rFonts w:ascii="Arial" w:hAnsi="Arial" w:cs="Arial"/>
        </w:rPr>
      </w:pPr>
      <w:r w:rsidRPr="00A40844">
        <w:rPr>
          <w:rFonts w:ascii="Arial" w:hAnsi="Arial" w:cs="Arial"/>
        </w:rPr>
        <w:t>Изменения внести в следующие материалы генерального плана, и изложить их в новой редакции согласно приложени</w:t>
      </w:r>
      <w:r>
        <w:rPr>
          <w:rFonts w:ascii="Arial" w:hAnsi="Arial" w:cs="Arial"/>
        </w:rPr>
        <w:t>ям</w:t>
      </w:r>
      <w:r w:rsidRPr="00A40844">
        <w:rPr>
          <w:rFonts w:ascii="Arial" w:hAnsi="Arial" w:cs="Arial"/>
        </w:rPr>
        <w:t xml:space="preserve"> к настоящему решению:</w:t>
      </w:r>
    </w:p>
    <w:p w14:paraId="482AEE83" w14:textId="77777777" w:rsidR="00A40844" w:rsidRPr="00A40844" w:rsidRDefault="00A40844" w:rsidP="00A40844">
      <w:pPr>
        <w:pStyle w:val="a7"/>
        <w:widowControl/>
        <w:shd w:val="clear" w:color="auto" w:fill="FFFFFF"/>
        <w:autoSpaceDE w:val="0"/>
        <w:ind w:left="0" w:firstLine="567"/>
        <w:jc w:val="both"/>
        <w:rPr>
          <w:rFonts w:ascii="Arial" w:hAnsi="Arial" w:cs="Arial"/>
        </w:rPr>
      </w:pPr>
    </w:p>
    <w:p w14:paraId="3BA4265E" w14:textId="46D0F94E" w:rsidR="00A40844" w:rsidRPr="00A40844" w:rsidRDefault="00A40844" w:rsidP="00A40844">
      <w:pPr>
        <w:pStyle w:val="a7"/>
        <w:widowControl/>
        <w:numPr>
          <w:ilvl w:val="1"/>
          <w:numId w:val="1"/>
        </w:numPr>
        <w:shd w:val="clear" w:color="auto" w:fill="FFFFFF"/>
        <w:autoSpaceDE w:val="0"/>
        <w:jc w:val="both"/>
        <w:rPr>
          <w:rFonts w:ascii="Arial" w:hAnsi="Arial" w:cs="Arial"/>
        </w:rPr>
      </w:pPr>
      <w:r w:rsidRPr="00A40844">
        <w:rPr>
          <w:rFonts w:ascii="Arial" w:hAnsi="Arial" w:cs="Arial"/>
        </w:rPr>
        <w:t xml:space="preserve">Том </w:t>
      </w:r>
      <w:r w:rsidRPr="00A40844">
        <w:rPr>
          <w:rFonts w:ascii="Arial" w:hAnsi="Arial" w:cs="Arial"/>
          <w:lang w:val="en-US"/>
        </w:rPr>
        <w:t>I</w:t>
      </w:r>
      <w:r w:rsidRPr="00A40844">
        <w:rPr>
          <w:rFonts w:ascii="Arial" w:hAnsi="Arial" w:cs="Arial"/>
        </w:rPr>
        <w:t xml:space="preserve"> «Положение о территориальном планировании» изложить в новой редакции согласно Приложению № 1 к настоящему решению;</w:t>
      </w:r>
    </w:p>
    <w:p w14:paraId="38377C5F" w14:textId="465E9E38" w:rsidR="00A40844" w:rsidRPr="00A40844" w:rsidRDefault="00A40844" w:rsidP="00A40844">
      <w:pPr>
        <w:pStyle w:val="a7"/>
        <w:widowControl/>
        <w:numPr>
          <w:ilvl w:val="1"/>
          <w:numId w:val="1"/>
        </w:numPr>
        <w:shd w:val="clear" w:color="auto" w:fill="FFFFFF"/>
        <w:autoSpaceDE w:val="0"/>
        <w:jc w:val="both"/>
        <w:rPr>
          <w:rFonts w:ascii="Arial" w:hAnsi="Arial" w:cs="Arial"/>
        </w:rPr>
      </w:pPr>
      <w:r w:rsidRPr="00A40844">
        <w:rPr>
          <w:rFonts w:ascii="Arial" w:hAnsi="Arial" w:cs="Arial"/>
        </w:rPr>
        <w:t>Карту «Карта границ населенных пунктов, входящих в состав поселения» изложить в новой редакции согласно Приложению № 2 к настоящему решению;</w:t>
      </w:r>
    </w:p>
    <w:p w14:paraId="6E09C796" w14:textId="0A83B843" w:rsidR="00A40844" w:rsidRPr="00A40844" w:rsidRDefault="00A40844" w:rsidP="00A40844">
      <w:pPr>
        <w:pStyle w:val="a7"/>
        <w:widowControl/>
        <w:numPr>
          <w:ilvl w:val="1"/>
          <w:numId w:val="1"/>
        </w:numPr>
        <w:shd w:val="clear" w:color="auto" w:fill="FFFFFF"/>
        <w:autoSpaceDE w:val="0"/>
        <w:jc w:val="both"/>
        <w:rPr>
          <w:rFonts w:ascii="Arial" w:hAnsi="Arial" w:cs="Arial"/>
        </w:rPr>
      </w:pPr>
      <w:r w:rsidRPr="00A40844">
        <w:rPr>
          <w:rFonts w:ascii="Arial" w:hAnsi="Arial" w:cs="Arial"/>
        </w:rPr>
        <w:t>Карту «Карта функциональных зон территории поселения» изложить в новой редакции согласно Приложению № 3 к настоящему решению;</w:t>
      </w:r>
    </w:p>
    <w:p w14:paraId="30B4D440" w14:textId="5F34F8E8" w:rsidR="00A40844" w:rsidRPr="00A40844" w:rsidRDefault="00A40844" w:rsidP="00A40844">
      <w:pPr>
        <w:pStyle w:val="a7"/>
        <w:widowControl/>
        <w:numPr>
          <w:ilvl w:val="1"/>
          <w:numId w:val="1"/>
        </w:numPr>
        <w:shd w:val="clear" w:color="auto" w:fill="FFFFFF"/>
        <w:autoSpaceDE w:val="0"/>
        <w:jc w:val="both"/>
        <w:rPr>
          <w:rFonts w:ascii="Arial" w:hAnsi="Arial" w:cs="Arial"/>
        </w:rPr>
      </w:pPr>
      <w:r w:rsidRPr="00A40844">
        <w:rPr>
          <w:rFonts w:ascii="Arial" w:hAnsi="Arial" w:cs="Arial"/>
        </w:rPr>
        <w:t>Карту «Карта планируемого размещения объектов капитального строительства федерального, регионального и местного значения» изложить в новой редакции согласно Приложению № 4 к настоящему решению.</w:t>
      </w:r>
    </w:p>
    <w:p w14:paraId="5EAE90E7" w14:textId="77777777" w:rsidR="00A40844" w:rsidRPr="00FF6C62" w:rsidRDefault="00A40844" w:rsidP="00A40844">
      <w:pPr>
        <w:pStyle w:val="a7"/>
        <w:widowControl/>
        <w:shd w:val="clear" w:color="auto" w:fill="FFFFFF"/>
        <w:autoSpaceDE w:val="0"/>
        <w:ind w:left="567"/>
        <w:jc w:val="both"/>
        <w:rPr>
          <w:rFonts w:ascii="Arial" w:hAnsi="Arial" w:cs="Arial"/>
          <w:color w:val="000000"/>
        </w:rPr>
      </w:pPr>
    </w:p>
    <w:p w14:paraId="256A5557" w14:textId="67272C0C" w:rsidR="00FF6C62" w:rsidRPr="00FF6C62" w:rsidRDefault="00FF6C62" w:rsidP="00FF6C62">
      <w:pPr>
        <w:pStyle w:val="a7"/>
        <w:widowControl/>
        <w:numPr>
          <w:ilvl w:val="0"/>
          <w:numId w:val="1"/>
        </w:numPr>
        <w:shd w:val="clear" w:color="auto" w:fill="FFFFFF"/>
        <w:autoSpaceDE w:val="0"/>
        <w:ind w:left="0" w:firstLine="567"/>
        <w:jc w:val="both"/>
        <w:rPr>
          <w:rFonts w:ascii="Arial" w:hAnsi="Arial" w:cs="Arial"/>
          <w:color w:val="000000"/>
        </w:rPr>
      </w:pPr>
      <w:r w:rsidRPr="00FF6C62">
        <w:rPr>
          <w:rFonts w:ascii="Arial" w:hAnsi="Arial" w:cs="Arial"/>
          <w:color w:val="000000"/>
        </w:rPr>
        <w:t xml:space="preserve">Настоящее решение подлежит опубликованию в периодическом печатном издании органов местного самоуправления </w:t>
      </w:r>
      <w:r w:rsidRPr="00FF6C62">
        <w:rPr>
          <w:rFonts w:ascii="Arial" w:eastAsia="Calibri" w:hAnsi="Arial" w:cs="Arial"/>
        </w:rPr>
        <w:t xml:space="preserve">Девицкого сельского </w:t>
      </w:r>
      <w:r w:rsidRPr="00FF6C62">
        <w:rPr>
          <w:rFonts w:ascii="Arial" w:hAnsi="Arial" w:cs="Arial"/>
          <w:color w:val="000000"/>
        </w:rPr>
        <w:t>поселения Семилукского муниципального района Воронежской области «</w:t>
      </w:r>
      <w:r w:rsidRPr="00FF6C62">
        <w:rPr>
          <w:rFonts w:ascii="Arial" w:eastAsia="Calibri" w:hAnsi="Arial" w:cs="Arial"/>
        </w:rPr>
        <w:t>Девицкий</w:t>
      </w:r>
      <w:r w:rsidRPr="00FF6C62">
        <w:rPr>
          <w:rFonts w:ascii="Arial" w:hAnsi="Arial" w:cs="Arial"/>
          <w:color w:val="000000"/>
          <w:highlight w:val="yellow"/>
        </w:rPr>
        <w:t xml:space="preserve"> </w:t>
      </w:r>
      <w:r w:rsidRPr="00FF6C62">
        <w:rPr>
          <w:rFonts w:ascii="Arial" w:hAnsi="Arial" w:cs="Arial"/>
          <w:color w:val="000000"/>
        </w:rPr>
        <w:t xml:space="preserve">муниципальный вестник». </w:t>
      </w:r>
    </w:p>
    <w:p w14:paraId="0917D5E7" w14:textId="77777777" w:rsidR="00FF6C62" w:rsidRDefault="00FF6C62" w:rsidP="00160DFA">
      <w:pPr>
        <w:pStyle w:val="af0"/>
        <w:widowControl/>
        <w:numPr>
          <w:ilvl w:val="0"/>
          <w:numId w:val="32"/>
        </w:numPr>
        <w:shd w:val="clear" w:color="auto" w:fill="FFFFFF"/>
        <w:autoSpaceDE w:val="0"/>
        <w:spacing w:line="240" w:lineRule="auto"/>
        <w:ind w:left="0" w:firstLine="567"/>
        <w:jc w:val="both"/>
        <w:rPr>
          <w:rFonts w:ascii="Arial" w:hAnsi="Arial" w:cs="Arial"/>
        </w:rPr>
      </w:pPr>
      <w:r w:rsidRPr="00FF6C62">
        <w:rPr>
          <w:rFonts w:ascii="Arial" w:hAnsi="Arial" w:cs="Arial"/>
          <w:color w:val="000000"/>
        </w:rPr>
        <w:t xml:space="preserve">Настоящее решение вступает в силу со дня официального опубликования </w:t>
      </w:r>
      <w:r w:rsidRPr="00FF6C62">
        <w:rPr>
          <w:rFonts w:ascii="Arial" w:eastAsia="Calibri" w:hAnsi="Arial" w:cs="Arial"/>
        </w:rPr>
        <w:t>в периодическом печатном издании органов местного самоуправления Девицкого сельского поселения Семилукского муниципального района Воронежской области «</w:t>
      </w:r>
      <w:bookmarkStart w:id="0" w:name="_Hlk193097955"/>
      <w:r w:rsidRPr="00FF6C62">
        <w:rPr>
          <w:rFonts w:ascii="Arial" w:eastAsia="Calibri" w:hAnsi="Arial" w:cs="Arial"/>
        </w:rPr>
        <w:t>Девицкий</w:t>
      </w:r>
      <w:bookmarkEnd w:id="0"/>
      <w:r w:rsidRPr="00FF6C62">
        <w:rPr>
          <w:rFonts w:ascii="Arial" w:eastAsia="Calibri" w:hAnsi="Arial" w:cs="Arial"/>
        </w:rPr>
        <w:t xml:space="preserve"> муниципальный вестник»</w:t>
      </w:r>
      <w:r w:rsidRPr="00FF6C62">
        <w:rPr>
          <w:rFonts w:ascii="Arial" w:hAnsi="Arial" w:cs="Arial"/>
        </w:rPr>
        <w:t>.</w:t>
      </w:r>
    </w:p>
    <w:p w14:paraId="00B88769" w14:textId="1411765C" w:rsidR="0028530C" w:rsidRPr="00FF6C62" w:rsidRDefault="0028530C" w:rsidP="00160DFA">
      <w:pPr>
        <w:pStyle w:val="af0"/>
        <w:widowControl/>
        <w:numPr>
          <w:ilvl w:val="0"/>
          <w:numId w:val="32"/>
        </w:numPr>
        <w:shd w:val="clear" w:color="auto" w:fill="FFFFFF"/>
        <w:autoSpaceDE w:val="0"/>
        <w:spacing w:line="240" w:lineRule="auto"/>
        <w:ind w:left="0" w:firstLine="567"/>
        <w:jc w:val="both"/>
        <w:rPr>
          <w:rFonts w:ascii="Arial" w:hAnsi="Arial" w:cs="Arial"/>
        </w:rPr>
      </w:pPr>
      <w:r w:rsidRPr="00FF6C62">
        <w:rPr>
          <w:rFonts w:ascii="Arial" w:hAnsi="Arial" w:cs="Arial"/>
        </w:rPr>
        <w:t xml:space="preserve">Контроль за исполнением решения возложить на </w:t>
      </w:r>
      <w:r w:rsidR="00892EE1" w:rsidRPr="00FF6C62">
        <w:rPr>
          <w:rFonts w:ascii="Arial" w:hAnsi="Arial" w:cs="Arial"/>
        </w:rPr>
        <w:t>и</w:t>
      </w:r>
      <w:r w:rsidR="00FF6C62">
        <w:rPr>
          <w:rFonts w:ascii="Arial" w:hAnsi="Arial" w:cs="Arial"/>
        </w:rPr>
        <w:t xml:space="preserve">сполняющего обязанности </w:t>
      </w:r>
      <w:r w:rsidRPr="00FF6C62">
        <w:rPr>
          <w:rFonts w:ascii="Arial" w:hAnsi="Arial" w:cs="Arial"/>
        </w:rPr>
        <w:t>глав</w:t>
      </w:r>
      <w:r w:rsidR="00892EE1" w:rsidRPr="00FF6C62">
        <w:rPr>
          <w:rFonts w:ascii="Arial" w:hAnsi="Arial" w:cs="Arial"/>
        </w:rPr>
        <w:t>ы</w:t>
      </w:r>
      <w:r w:rsidRPr="00FF6C62">
        <w:rPr>
          <w:rFonts w:ascii="Arial" w:hAnsi="Arial" w:cs="Arial"/>
        </w:rPr>
        <w:t xml:space="preserve"> Девицкого сельского поселения </w:t>
      </w:r>
      <w:r w:rsidR="009C57B7" w:rsidRPr="00FF6C62">
        <w:rPr>
          <w:rFonts w:ascii="Arial" w:hAnsi="Arial" w:cs="Arial"/>
        </w:rPr>
        <w:t>Р.И.</w:t>
      </w:r>
      <w:r w:rsidR="00FF6C62">
        <w:rPr>
          <w:rFonts w:ascii="Arial" w:hAnsi="Arial" w:cs="Arial"/>
        </w:rPr>
        <w:t xml:space="preserve"> </w:t>
      </w:r>
      <w:r w:rsidR="009C57B7" w:rsidRPr="00FF6C62">
        <w:rPr>
          <w:rFonts w:ascii="Arial" w:hAnsi="Arial" w:cs="Arial"/>
        </w:rPr>
        <w:t>Мухина</w:t>
      </w:r>
      <w:r w:rsidR="00FF6C62">
        <w:rPr>
          <w:rFonts w:ascii="Arial" w:hAnsi="Arial" w:cs="Arial"/>
        </w:rPr>
        <w:t>.</w:t>
      </w:r>
    </w:p>
    <w:p w14:paraId="422F8975" w14:textId="77777777" w:rsidR="0028530C" w:rsidRDefault="0028530C" w:rsidP="0028530C">
      <w:pPr>
        <w:spacing w:line="276" w:lineRule="auto"/>
        <w:ind w:firstLine="708"/>
        <w:rPr>
          <w:rFonts w:ascii="Arial" w:hAnsi="Arial" w:cs="Arial"/>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1"/>
      </w:tblGrid>
      <w:tr w:rsidR="0028530C" w14:paraId="4CB1AD11" w14:textId="77777777" w:rsidTr="000C4B3A">
        <w:tc>
          <w:tcPr>
            <w:tcW w:w="5211" w:type="dxa"/>
          </w:tcPr>
          <w:p w14:paraId="5C438E43" w14:textId="77777777" w:rsidR="00FF6C62" w:rsidRPr="00AC289B" w:rsidRDefault="00FF6C62" w:rsidP="00FF6C62">
            <w:pPr>
              <w:spacing w:line="276" w:lineRule="auto"/>
              <w:rPr>
                <w:rFonts w:ascii="Arial" w:hAnsi="Arial" w:cs="Arial"/>
                <w:sz w:val="24"/>
                <w:szCs w:val="24"/>
              </w:rPr>
            </w:pPr>
            <w:r w:rsidRPr="00AC289B">
              <w:rPr>
                <w:rFonts w:ascii="Arial" w:hAnsi="Arial" w:cs="Arial"/>
                <w:sz w:val="24"/>
                <w:szCs w:val="24"/>
              </w:rPr>
              <w:t>Председатель Совета народных депутатов</w:t>
            </w:r>
          </w:p>
          <w:p w14:paraId="34B91DD4" w14:textId="26B59A53" w:rsidR="0028530C" w:rsidRDefault="00FF6C62" w:rsidP="00FF6C62">
            <w:pPr>
              <w:rPr>
                <w:rFonts w:ascii="Arial" w:hAnsi="Arial" w:cs="Arial"/>
                <w:sz w:val="24"/>
                <w:szCs w:val="24"/>
              </w:rPr>
            </w:pPr>
            <w:r w:rsidRPr="00AC289B">
              <w:rPr>
                <w:rFonts w:ascii="Arial" w:hAnsi="Arial" w:cs="Arial"/>
                <w:sz w:val="24"/>
                <w:szCs w:val="24"/>
              </w:rPr>
              <w:t>Девицкого сельского поселения</w:t>
            </w:r>
          </w:p>
        </w:tc>
        <w:tc>
          <w:tcPr>
            <w:tcW w:w="4361" w:type="dxa"/>
          </w:tcPr>
          <w:p w14:paraId="4D035F57" w14:textId="77777777" w:rsidR="00FF6C62" w:rsidRDefault="00FF6C62" w:rsidP="000C4B3A">
            <w:pPr>
              <w:spacing w:line="276" w:lineRule="auto"/>
              <w:jc w:val="right"/>
              <w:rPr>
                <w:rFonts w:ascii="Arial" w:hAnsi="Arial" w:cs="Arial"/>
                <w:sz w:val="24"/>
                <w:szCs w:val="24"/>
              </w:rPr>
            </w:pPr>
          </w:p>
          <w:p w14:paraId="3CBA2888" w14:textId="27CFC241" w:rsidR="0028530C" w:rsidRDefault="00FF6C62" w:rsidP="000C4B3A">
            <w:pPr>
              <w:spacing w:line="276" w:lineRule="auto"/>
              <w:jc w:val="right"/>
              <w:rPr>
                <w:rFonts w:ascii="Arial" w:hAnsi="Arial" w:cs="Arial"/>
                <w:sz w:val="24"/>
                <w:szCs w:val="24"/>
              </w:rPr>
            </w:pPr>
            <w:r>
              <w:rPr>
                <w:rFonts w:ascii="Arial" w:hAnsi="Arial" w:cs="Arial"/>
                <w:sz w:val="24"/>
                <w:szCs w:val="24"/>
              </w:rPr>
              <w:t xml:space="preserve">О.А. </w:t>
            </w:r>
            <w:proofErr w:type="spellStart"/>
            <w:r>
              <w:rPr>
                <w:rFonts w:ascii="Arial" w:hAnsi="Arial" w:cs="Arial"/>
                <w:sz w:val="24"/>
                <w:szCs w:val="24"/>
              </w:rPr>
              <w:t>Лепухова</w:t>
            </w:r>
            <w:proofErr w:type="spellEnd"/>
          </w:p>
        </w:tc>
      </w:tr>
      <w:tr w:rsidR="0028530C" w14:paraId="6C25B155" w14:textId="77777777" w:rsidTr="000C4B3A">
        <w:tc>
          <w:tcPr>
            <w:tcW w:w="5211" w:type="dxa"/>
          </w:tcPr>
          <w:p w14:paraId="57493FD7" w14:textId="77777777" w:rsidR="0028530C" w:rsidRDefault="0028530C" w:rsidP="000C4B3A">
            <w:pPr>
              <w:spacing w:line="276" w:lineRule="auto"/>
              <w:rPr>
                <w:rFonts w:ascii="Arial" w:hAnsi="Arial" w:cs="Arial"/>
                <w:sz w:val="24"/>
                <w:szCs w:val="24"/>
              </w:rPr>
            </w:pPr>
          </w:p>
          <w:p w14:paraId="6B4ACC39" w14:textId="77777777" w:rsidR="00FF6C62" w:rsidRDefault="00FF6C62" w:rsidP="000C4B3A">
            <w:pPr>
              <w:spacing w:line="276" w:lineRule="auto"/>
              <w:rPr>
                <w:rFonts w:ascii="Arial" w:hAnsi="Arial" w:cs="Arial"/>
                <w:sz w:val="24"/>
                <w:szCs w:val="24"/>
              </w:rPr>
            </w:pPr>
          </w:p>
          <w:p w14:paraId="46DF87D0" w14:textId="1FDC8E46" w:rsidR="0028530C" w:rsidRDefault="00FF6C62" w:rsidP="000C4B3A">
            <w:pPr>
              <w:spacing w:line="276" w:lineRule="auto"/>
              <w:rPr>
                <w:rFonts w:ascii="Arial" w:hAnsi="Arial" w:cs="Arial"/>
                <w:sz w:val="24"/>
                <w:szCs w:val="24"/>
              </w:rPr>
            </w:pPr>
            <w:r>
              <w:rPr>
                <w:rFonts w:ascii="Arial" w:hAnsi="Arial" w:cs="Arial"/>
                <w:sz w:val="24"/>
                <w:szCs w:val="24"/>
              </w:rPr>
              <w:t xml:space="preserve">И.о. </w:t>
            </w:r>
            <w:r w:rsidRPr="00AC289B">
              <w:rPr>
                <w:rFonts w:ascii="Arial" w:hAnsi="Arial" w:cs="Arial"/>
                <w:sz w:val="24"/>
                <w:szCs w:val="24"/>
              </w:rPr>
              <w:t>Глав</w:t>
            </w:r>
            <w:r>
              <w:rPr>
                <w:rFonts w:ascii="Arial" w:hAnsi="Arial" w:cs="Arial"/>
                <w:sz w:val="24"/>
                <w:szCs w:val="24"/>
              </w:rPr>
              <w:t>ы</w:t>
            </w:r>
            <w:r w:rsidRPr="00AC289B">
              <w:rPr>
                <w:rFonts w:ascii="Arial" w:hAnsi="Arial" w:cs="Arial"/>
                <w:sz w:val="24"/>
                <w:szCs w:val="24"/>
              </w:rPr>
              <w:t xml:space="preserve"> Девицкого сельского поселения</w:t>
            </w:r>
          </w:p>
        </w:tc>
        <w:tc>
          <w:tcPr>
            <w:tcW w:w="4361" w:type="dxa"/>
          </w:tcPr>
          <w:p w14:paraId="086A08EA" w14:textId="77777777" w:rsidR="0028530C" w:rsidRDefault="0028530C" w:rsidP="000C4B3A">
            <w:pPr>
              <w:spacing w:line="276" w:lineRule="auto"/>
              <w:ind w:firstLine="709"/>
              <w:jc w:val="right"/>
              <w:rPr>
                <w:rFonts w:ascii="Arial" w:hAnsi="Arial" w:cs="Arial"/>
                <w:sz w:val="24"/>
                <w:szCs w:val="24"/>
              </w:rPr>
            </w:pPr>
          </w:p>
          <w:p w14:paraId="66E49E05" w14:textId="77777777" w:rsidR="0028530C" w:rsidRDefault="0028530C" w:rsidP="000C4B3A">
            <w:pPr>
              <w:spacing w:line="276" w:lineRule="auto"/>
              <w:ind w:firstLine="709"/>
              <w:jc w:val="right"/>
              <w:rPr>
                <w:rFonts w:ascii="Arial" w:hAnsi="Arial" w:cs="Arial"/>
                <w:sz w:val="24"/>
                <w:szCs w:val="24"/>
              </w:rPr>
            </w:pPr>
          </w:p>
          <w:p w14:paraId="6B8F1BAD" w14:textId="61B60B4E" w:rsidR="0028530C" w:rsidRDefault="00FF6C62" w:rsidP="000C4B3A">
            <w:pPr>
              <w:spacing w:line="276" w:lineRule="auto"/>
              <w:ind w:firstLine="709"/>
              <w:jc w:val="right"/>
              <w:rPr>
                <w:rFonts w:ascii="Arial" w:hAnsi="Arial" w:cs="Arial"/>
                <w:sz w:val="24"/>
                <w:szCs w:val="24"/>
              </w:rPr>
            </w:pPr>
            <w:r>
              <w:rPr>
                <w:rFonts w:ascii="Arial" w:hAnsi="Arial" w:cs="Arial"/>
                <w:sz w:val="24"/>
                <w:szCs w:val="24"/>
              </w:rPr>
              <w:t>Р.И. Мухин</w:t>
            </w:r>
            <w:r w:rsidR="0028530C">
              <w:rPr>
                <w:rFonts w:ascii="Arial" w:hAnsi="Arial" w:cs="Arial"/>
                <w:sz w:val="24"/>
                <w:szCs w:val="24"/>
              </w:rPr>
              <w:t xml:space="preserve"> </w:t>
            </w:r>
          </w:p>
        </w:tc>
      </w:tr>
    </w:tbl>
    <w:p w14:paraId="61CAAC20" w14:textId="1516A5FB" w:rsidR="00A40844" w:rsidRDefault="00A40844" w:rsidP="00FF6C62">
      <w:pPr>
        <w:jc w:val="center"/>
        <w:rPr>
          <w:rFonts w:ascii="Times New Roman" w:hAnsi="Times New Roman"/>
          <w:b/>
          <w:sz w:val="28"/>
          <w:szCs w:val="28"/>
        </w:rPr>
      </w:pPr>
    </w:p>
    <w:p w14:paraId="20EA4CE7" w14:textId="77777777" w:rsidR="00A40844" w:rsidRDefault="00A40844">
      <w:pPr>
        <w:rPr>
          <w:rFonts w:ascii="Times New Roman" w:hAnsi="Times New Roman"/>
          <w:b/>
          <w:sz w:val="28"/>
          <w:szCs w:val="28"/>
        </w:rPr>
      </w:pPr>
      <w:r>
        <w:rPr>
          <w:rFonts w:ascii="Times New Roman" w:hAnsi="Times New Roman"/>
          <w:b/>
          <w:sz w:val="28"/>
          <w:szCs w:val="28"/>
        </w:rPr>
        <w:br w:type="page"/>
      </w:r>
    </w:p>
    <w:p w14:paraId="7A61073B" w14:textId="77777777" w:rsidR="00A40844" w:rsidRDefault="00A40844" w:rsidP="00A40844">
      <w:pPr>
        <w:tabs>
          <w:tab w:val="left" w:pos="142"/>
        </w:tabs>
        <w:spacing w:after="0" w:line="240" w:lineRule="auto"/>
        <w:jc w:val="right"/>
        <w:rPr>
          <w:rFonts w:ascii="Arial" w:hAnsi="Arial" w:cs="Arial"/>
        </w:rPr>
      </w:pPr>
      <w:r w:rsidRPr="00A40844">
        <w:rPr>
          <w:rFonts w:ascii="Arial" w:hAnsi="Arial" w:cs="Arial"/>
        </w:rPr>
        <w:lastRenderedPageBreak/>
        <w:t xml:space="preserve">Приложение № 1 </w:t>
      </w:r>
    </w:p>
    <w:p w14:paraId="220CF0E4" w14:textId="77777777" w:rsidR="00A40844" w:rsidRDefault="00A40844" w:rsidP="00A40844">
      <w:pPr>
        <w:tabs>
          <w:tab w:val="left" w:pos="142"/>
        </w:tabs>
        <w:spacing w:after="0" w:line="240" w:lineRule="auto"/>
        <w:jc w:val="right"/>
        <w:rPr>
          <w:rFonts w:ascii="Arial" w:hAnsi="Arial" w:cs="Arial"/>
        </w:rPr>
      </w:pPr>
      <w:r w:rsidRPr="00A40844">
        <w:rPr>
          <w:rFonts w:ascii="Arial" w:hAnsi="Arial" w:cs="Arial"/>
        </w:rPr>
        <w:t>к решению</w:t>
      </w:r>
      <w:r w:rsidRPr="00A40844">
        <w:rPr>
          <w:rFonts w:ascii="Times New Roman" w:hAnsi="Times New Roman"/>
          <w:b/>
        </w:rPr>
        <w:t xml:space="preserve"> </w:t>
      </w:r>
      <w:r w:rsidRPr="00A40844">
        <w:rPr>
          <w:rFonts w:ascii="Arial" w:hAnsi="Arial" w:cs="Arial"/>
        </w:rPr>
        <w:t xml:space="preserve">Совета народных депутатов </w:t>
      </w:r>
    </w:p>
    <w:p w14:paraId="4CC9F136" w14:textId="77777777" w:rsidR="00A40844" w:rsidRDefault="00A40844" w:rsidP="00A40844">
      <w:pPr>
        <w:tabs>
          <w:tab w:val="left" w:pos="142"/>
        </w:tabs>
        <w:spacing w:after="0" w:line="240" w:lineRule="auto"/>
        <w:jc w:val="right"/>
        <w:rPr>
          <w:rFonts w:ascii="Times New Roman" w:hAnsi="Times New Roman"/>
          <w:b/>
        </w:rPr>
      </w:pPr>
      <w:r w:rsidRPr="00A40844">
        <w:rPr>
          <w:rFonts w:ascii="Arial" w:hAnsi="Arial" w:cs="Arial"/>
        </w:rPr>
        <w:t>Девицкого сельского поселения</w:t>
      </w:r>
      <w:r w:rsidRPr="00A40844">
        <w:rPr>
          <w:rFonts w:ascii="Times New Roman" w:hAnsi="Times New Roman"/>
          <w:b/>
        </w:rPr>
        <w:t xml:space="preserve"> </w:t>
      </w:r>
    </w:p>
    <w:p w14:paraId="50DAF0B8" w14:textId="7A377550" w:rsidR="00A40844" w:rsidRPr="00A40844" w:rsidRDefault="00A40844" w:rsidP="00A40844">
      <w:pPr>
        <w:tabs>
          <w:tab w:val="left" w:pos="142"/>
        </w:tabs>
        <w:spacing w:after="0" w:line="240" w:lineRule="auto"/>
        <w:jc w:val="right"/>
        <w:rPr>
          <w:rFonts w:ascii="Arial" w:hAnsi="Arial" w:cs="Arial"/>
        </w:rPr>
      </w:pPr>
      <w:r w:rsidRPr="00A40844">
        <w:rPr>
          <w:rFonts w:ascii="Arial" w:hAnsi="Arial" w:cs="Arial"/>
        </w:rPr>
        <w:t>от 26.03.2025 г. № 235</w:t>
      </w:r>
    </w:p>
    <w:p w14:paraId="74A26557" w14:textId="57D2E653" w:rsidR="001137BE" w:rsidRDefault="001137BE" w:rsidP="00A40844">
      <w:pPr>
        <w:jc w:val="right"/>
        <w:rPr>
          <w:rFonts w:ascii="Times New Roman" w:hAnsi="Times New Roman"/>
          <w:b/>
          <w:sz w:val="28"/>
          <w:szCs w:val="28"/>
        </w:rPr>
      </w:pPr>
    </w:p>
    <w:p w14:paraId="6B6410BC" w14:textId="77777777" w:rsidR="00A40844" w:rsidRDefault="00A40844" w:rsidP="00A40844">
      <w:pPr>
        <w:jc w:val="right"/>
        <w:rPr>
          <w:rFonts w:ascii="Times New Roman" w:hAnsi="Times New Roman"/>
          <w:b/>
          <w:sz w:val="28"/>
          <w:szCs w:val="28"/>
        </w:rPr>
      </w:pPr>
    </w:p>
    <w:p w14:paraId="7EE1152C" w14:textId="5115F653" w:rsidR="00A40844" w:rsidRDefault="00A40844" w:rsidP="00A40844">
      <w:pPr>
        <w:spacing w:after="0"/>
        <w:jc w:val="center"/>
        <w:rPr>
          <w:rFonts w:ascii="Times New Roman" w:hAnsi="Times New Roman"/>
          <w:b/>
          <w:sz w:val="28"/>
          <w:szCs w:val="28"/>
        </w:rPr>
      </w:pPr>
    </w:p>
    <w:p w14:paraId="1BF63ECF" w14:textId="77777777" w:rsidR="00A40844" w:rsidRPr="00A77159" w:rsidRDefault="00A40844" w:rsidP="00A40844">
      <w:pPr>
        <w:spacing w:after="0"/>
        <w:jc w:val="center"/>
        <w:rPr>
          <w:rFonts w:ascii="Arial" w:hAnsi="Arial" w:cs="Arial"/>
          <w:b/>
          <w:sz w:val="24"/>
          <w:szCs w:val="24"/>
        </w:rPr>
      </w:pPr>
      <w:r w:rsidRPr="00A77159">
        <w:rPr>
          <w:rFonts w:ascii="Arial" w:hAnsi="Arial" w:cs="Arial"/>
          <w:b/>
          <w:sz w:val="24"/>
          <w:szCs w:val="24"/>
        </w:rPr>
        <w:t>ГЕНЕРАЛЬНЫЙ ПЛАН</w:t>
      </w:r>
    </w:p>
    <w:p w14:paraId="50D44E8F" w14:textId="77777777" w:rsidR="00A40844" w:rsidRPr="00A77159" w:rsidRDefault="00A40844" w:rsidP="00A40844">
      <w:pPr>
        <w:spacing w:after="0"/>
        <w:jc w:val="center"/>
        <w:rPr>
          <w:rFonts w:ascii="Arial" w:hAnsi="Arial" w:cs="Arial"/>
          <w:b/>
          <w:sz w:val="24"/>
          <w:szCs w:val="24"/>
        </w:rPr>
      </w:pPr>
      <w:r w:rsidRPr="00A77159">
        <w:rPr>
          <w:rFonts w:ascii="Arial" w:hAnsi="Arial" w:cs="Arial"/>
          <w:b/>
          <w:sz w:val="24"/>
          <w:szCs w:val="24"/>
        </w:rPr>
        <w:t>ДЕВИЦКОГО СЕЛЬСКОГО ПОСЕЛЕНИЯ</w:t>
      </w:r>
    </w:p>
    <w:p w14:paraId="7BD6A919" w14:textId="77777777" w:rsidR="00A40844" w:rsidRPr="00A77159" w:rsidRDefault="00A40844" w:rsidP="00A40844">
      <w:pPr>
        <w:spacing w:after="0"/>
        <w:jc w:val="center"/>
        <w:rPr>
          <w:rFonts w:ascii="Arial" w:hAnsi="Arial" w:cs="Arial"/>
          <w:b/>
          <w:sz w:val="24"/>
          <w:szCs w:val="24"/>
        </w:rPr>
      </w:pPr>
      <w:r w:rsidRPr="00A77159">
        <w:rPr>
          <w:rFonts w:ascii="Arial" w:hAnsi="Arial" w:cs="Arial"/>
          <w:b/>
          <w:sz w:val="24"/>
          <w:szCs w:val="24"/>
        </w:rPr>
        <w:t>СЕМИЛУКСКОГО МУНИЦИПАЛЬНОГО РАЙОНА</w:t>
      </w:r>
    </w:p>
    <w:p w14:paraId="75222C86" w14:textId="77777777" w:rsidR="00A40844" w:rsidRPr="00A77159" w:rsidRDefault="00A40844" w:rsidP="00A40844">
      <w:pPr>
        <w:spacing w:after="0"/>
        <w:jc w:val="center"/>
        <w:rPr>
          <w:rFonts w:ascii="Arial" w:hAnsi="Arial" w:cs="Arial"/>
          <w:b/>
          <w:sz w:val="24"/>
          <w:szCs w:val="24"/>
        </w:rPr>
      </w:pPr>
      <w:r w:rsidRPr="00A77159">
        <w:rPr>
          <w:rFonts w:ascii="Arial" w:hAnsi="Arial" w:cs="Arial"/>
          <w:b/>
          <w:sz w:val="24"/>
          <w:szCs w:val="24"/>
        </w:rPr>
        <w:t>ВОРОНЕЖСКОЙ ОБЛАСТИ</w:t>
      </w:r>
    </w:p>
    <w:p w14:paraId="3B13080B" w14:textId="77777777" w:rsidR="00A40844" w:rsidRPr="00A77159" w:rsidRDefault="00A40844" w:rsidP="00A40844">
      <w:pPr>
        <w:spacing w:after="0"/>
        <w:jc w:val="center"/>
        <w:rPr>
          <w:rFonts w:ascii="Arial" w:hAnsi="Arial" w:cs="Arial"/>
          <w:b/>
          <w:sz w:val="24"/>
          <w:szCs w:val="24"/>
        </w:rPr>
      </w:pPr>
    </w:p>
    <w:p w14:paraId="64284F1B" w14:textId="77777777" w:rsidR="00A40844" w:rsidRPr="00A77159" w:rsidRDefault="00A40844" w:rsidP="00A40844">
      <w:pPr>
        <w:spacing w:after="0"/>
        <w:rPr>
          <w:rFonts w:ascii="Arial" w:hAnsi="Arial" w:cs="Arial"/>
          <w:b/>
          <w:sz w:val="24"/>
          <w:szCs w:val="24"/>
        </w:rPr>
      </w:pPr>
    </w:p>
    <w:p w14:paraId="796FB917" w14:textId="77777777" w:rsidR="00A40844" w:rsidRPr="00A77159" w:rsidRDefault="00A40844" w:rsidP="00A40844">
      <w:pPr>
        <w:spacing w:after="0"/>
        <w:jc w:val="center"/>
        <w:rPr>
          <w:rFonts w:ascii="Arial" w:hAnsi="Arial" w:cs="Arial"/>
          <w:b/>
          <w:sz w:val="24"/>
          <w:szCs w:val="24"/>
        </w:rPr>
      </w:pPr>
    </w:p>
    <w:p w14:paraId="4E1C91FA" w14:textId="77777777" w:rsidR="00A40844" w:rsidRPr="00A77159" w:rsidRDefault="00A40844" w:rsidP="00A40844">
      <w:pPr>
        <w:spacing w:after="0"/>
        <w:jc w:val="center"/>
        <w:rPr>
          <w:rFonts w:ascii="Arial" w:hAnsi="Arial" w:cs="Arial"/>
          <w:b/>
          <w:sz w:val="24"/>
          <w:szCs w:val="24"/>
        </w:rPr>
      </w:pPr>
      <w:r w:rsidRPr="00A77159">
        <w:rPr>
          <w:rFonts w:ascii="Arial" w:hAnsi="Arial" w:cs="Arial"/>
          <w:b/>
          <w:sz w:val="24"/>
          <w:szCs w:val="24"/>
        </w:rPr>
        <w:t xml:space="preserve">ТОМ </w:t>
      </w:r>
      <w:r w:rsidRPr="00A77159">
        <w:rPr>
          <w:rFonts w:ascii="Arial" w:hAnsi="Arial" w:cs="Arial"/>
          <w:b/>
          <w:sz w:val="24"/>
          <w:szCs w:val="24"/>
          <w:lang w:val="en-US"/>
        </w:rPr>
        <w:t>I</w:t>
      </w:r>
    </w:p>
    <w:p w14:paraId="39190FF1" w14:textId="77777777" w:rsidR="00A40844" w:rsidRPr="00A77159" w:rsidRDefault="00A40844" w:rsidP="00A40844">
      <w:pPr>
        <w:spacing w:after="0"/>
        <w:jc w:val="center"/>
        <w:rPr>
          <w:rFonts w:ascii="Arial" w:hAnsi="Arial" w:cs="Arial"/>
          <w:b/>
          <w:sz w:val="24"/>
          <w:szCs w:val="24"/>
        </w:rPr>
      </w:pPr>
      <w:r w:rsidRPr="00A77159">
        <w:rPr>
          <w:rFonts w:ascii="Arial" w:hAnsi="Arial" w:cs="Arial"/>
          <w:b/>
          <w:sz w:val="24"/>
          <w:szCs w:val="24"/>
        </w:rPr>
        <w:t xml:space="preserve">ПОЛОЖЕНИЕ О ТЕРРИТОРИАЛЬНОМ ПЛАНИРОВАНИИ </w:t>
      </w:r>
    </w:p>
    <w:p w14:paraId="11856E84" w14:textId="77777777" w:rsidR="00A40844" w:rsidRPr="00A77159" w:rsidRDefault="00A40844" w:rsidP="00A40844">
      <w:pPr>
        <w:spacing w:after="0"/>
        <w:jc w:val="center"/>
        <w:rPr>
          <w:rFonts w:ascii="Arial" w:hAnsi="Arial" w:cs="Arial"/>
          <w:b/>
          <w:sz w:val="24"/>
          <w:szCs w:val="24"/>
        </w:rPr>
      </w:pPr>
    </w:p>
    <w:p w14:paraId="46ED68E3" w14:textId="77777777" w:rsidR="00A40844" w:rsidRPr="00A77159" w:rsidRDefault="00A40844" w:rsidP="00A40844">
      <w:pPr>
        <w:jc w:val="center"/>
        <w:rPr>
          <w:rFonts w:ascii="Arial" w:hAnsi="Arial" w:cs="Arial"/>
          <w:b/>
          <w:sz w:val="24"/>
          <w:szCs w:val="24"/>
        </w:rPr>
      </w:pPr>
    </w:p>
    <w:p w14:paraId="1CDDA961" w14:textId="77777777" w:rsidR="00A40844" w:rsidRPr="00A77159" w:rsidRDefault="00A40844" w:rsidP="00A40844">
      <w:pPr>
        <w:pStyle w:val="afb"/>
        <w:jc w:val="center"/>
        <w:outlineLvl w:val="9"/>
        <w:rPr>
          <w:rFonts w:ascii="Arial" w:hAnsi="Arial" w:cs="Arial"/>
          <w:b/>
          <w:sz w:val="24"/>
          <w:szCs w:val="24"/>
        </w:rPr>
      </w:pPr>
    </w:p>
    <w:p w14:paraId="7EB7AAB4" w14:textId="77777777" w:rsidR="00A40844" w:rsidRPr="00A77159" w:rsidRDefault="00A40844" w:rsidP="00A40844">
      <w:pPr>
        <w:pStyle w:val="afb"/>
        <w:jc w:val="center"/>
        <w:outlineLvl w:val="9"/>
        <w:rPr>
          <w:rFonts w:ascii="Arial" w:hAnsi="Arial" w:cs="Arial"/>
          <w:b/>
          <w:sz w:val="24"/>
          <w:szCs w:val="24"/>
        </w:rPr>
      </w:pPr>
    </w:p>
    <w:p w14:paraId="671CABA2" w14:textId="77777777" w:rsidR="00A40844" w:rsidRPr="00426822" w:rsidRDefault="00A40844" w:rsidP="00A40844">
      <w:pPr>
        <w:pStyle w:val="afb"/>
        <w:jc w:val="center"/>
        <w:outlineLvl w:val="9"/>
        <w:rPr>
          <w:b/>
        </w:rPr>
      </w:pPr>
    </w:p>
    <w:p w14:paraId="51F14396" w14:textId="77777777" w:rsidR="00A40844" w:rsidRPr="00426822" w:rsidRDefault="00A40844" w:rsidP="00A40844">
      <w:pPr>
        <w:pStyle w:val="afb"/>
        <w:jc w:val="center"/>
        <w:outlineLvl w:val="9"/>
        <w:rPr>
          <w:b/>
        </w:rPr>
      </w:pPr>
    </w:p>
    <w:p w14:paraId="2FBAB440" w14:textId="77777777" w:rsidR="00A40844" w:rsidRPr="00426822" w:rsidRDefault="00A40844" w:rsidP="00A40844">
      <w:pPr>
        <w:pStyle w:val="afb"/>
        <w:jc w:val="center"/>
        <w:outlineLvl w:val="9"/>
        <w:rPr>
          <w:b/>
        </w:rPr>
      </w:pPr>
    </w:p>
    <w:p w14:paraId="28A1BE2A" w14:textId="77777777" w:rsidR="00A40844" w:rsidRPr="00426822" w:rsidRDefault="00A40844" w:rsidP="00A40844">
      <w:pPr>
        <w:pStyle w:val="afb"/>
        <w:outlineLvl w:val="9"/>
        <w:rPr>
          <w:b/>
        </w:rPr>
      </w:pPr>
      <w:bookmarkStart w:id="1" w:name="_Toc87606672"/>
      <w:bookmarkStart w:id="2" w:name="_Toc133242925"/>
      <w:bookmarkStart w:id="3" w:name="_Toc134180201"/>
      <w:bookmarkStart w:id="4" w:name="_Toc134180338"/>
    </w:p>
    <w:bookmarkEnd w:id="1"/>
    <w:bookmarkEnd w:id="2"/>
    <w:bookmarkEnd w:id="3"/>
    <w:bookmarkEnd w:id="4"/>
    <w:p w14:paraId="60090C99" w14:textId="77777777" w:rsidR="00A40844" w:rsidRPr="00426822" w:rsidRDefault="00A40844" w:rsidP="00A40844">
      <w:pPr>
        <w:rPr>
          <w:rFonts w:ascii="Times New Roman" w:hAnsi="Times New Roman"/>
          <w:sz w:val="24"/>
          <w:szCs w:val="24"/>
        </w:rPr>
      </w:pPr>
      <w:r w:rsidRPr="00426822">
        <w:rPr>
          <w:rFonts w:ascii="Times New Roman" w:hAnsi="Times New Roman"/>
          <w:sz w:val="24"/>
          <w:szCs w:val="24"/>
        </w:rPr>
        <w:br w:type="page"/>
      </w:r>
    </w:p>
    <w:p w14:paraId="56354463" w14:textId="77777777" w:rsidR="00A40844" w:rsidRPr="00A77159" w:rsidRDefault="00A40844" w:rsidP="00A40844">
      <w:pPr>
        <w:pStyle w:val="a1"/>
        <w:spacing w:after="0"/>
        <w:jc w:val="center"/>
        <w:outlineLvl w:val="0"/>
        <w:rPr>
          <w:rFonts w:ascii="Arial" w:hAnsi="Arial" w:cs="Arial"/>
        </w:rPr>
      </w:pPr>
      <w:bookmarkStart w:id="5" w:name="_Toc454777758"/>
      <w:bookmarkStart w:id="6" w:name="_Toc73008352"/>
      <w:bookmarkStart w:id="7" w:name="_Toc184650052"/>
      <w:r w:rsidRPr="00A77159">
        <w:rPr>
          <w:rFonts w:ascii="Arial" w:hAnsi="Arial" w:cs="Arial"/>
        </w:rPr>
        <w:lastRenderedPageBreak/>
        <w:t>СОСТАВ ГЕНЕРАЛЬНОГО ПЛАНА</w:t>
      </w:r>
      <w:bookmarkEnd w:id="6"/>
      <w:bookmarkEnd w:id="7"/>
    </w:p>
    <w:p w14:paraId="548D7F00" w14:textId="77777777" w:rsidR="00A40844" w:rsidRPr="00A77159" w:rsidRDefault="00A40844" w:rsidP="00A40844">
      <w:pPr>
        <w:pStyle w:val="a1"/>
        <w:spacing w:after="0"/>
        <w:jc w:val="center"/>
        <w:rPr>
          <w:rFonts w:ascii="Arial" w:hAnsi="Arial" w:cs="Arial"/>
        </w:rPr>
      </w:pPr>
      <w:r w:rsidRPr="00A77159">
        <w:rPr>
          <w:rFonts w:ascii="Arial" w:hAnsi="Arial" w:cs="Arial"/>
        </w:rPr>
        <w:t>ДЕВИЦКОГО СЕЛЬСКОГО ПОСЕЛЕНИЯ</w:t>
      </w:r>
    </w:p>
    <w:p w14:paraId="534E1890" w14:textId="77777777" w:rsidR="00A40844" w:rsidRPr="00A77159" w:rsidRDefault="00A40844" w:rsidP="00A40844">
      <w:pPr>
        <w:pStyle w:val="a1"/>
        <w:spacing w:after="0"/>
        <w:jc w:val="center"/>
        <w:rPr>
          <w:rFonts w:ascii="Arial" w:hAnsi="Arial" w:cs="Arial"/>
        </w:rPr>
      </w:pPr>
      <w:r w:rsidRPr="00A77159">
        <w:rPr>
          <w:rFonts w:ascii="Arial" w:hAnsi="Arial" w:cs="Arial"/>
        </w:rPr>
        <w:t>СЕМИЛУКСКОГО МУНИЦИПАЛЬНОГО РАЙОНА</w:t>
      </w:r>
    </w:p>
    <w:p w14:paraId="761125EC" w14:textId="77777777" w:rsidR="00A40844" w:rsidRPr="00426822" w:rsidRDefault="00A40844" w:rsidP="00A40844">
      <w:pPr>
        <w:pStyle w:val="a1"/>
        <w:spacing w:after="0"/>
        <w:jc w:val="center"/>
      </w:pPr>
      <w:r w:rsidRPr="00A77159">
        <w:rPr>
          <w:rFonts w:ascii="Arial" w:hAnsi="Arial" w:cs="Arial"/>
        </w:rPr>
        <w:t>ВОРОНЕЖСКОЙ ОБЛАСТИ</w:t>
      </w:r>
    </w:p>
    <w:p w14:paraId="0AE8D83B" w14:textId="77777777" w:rsidR="00A40844" w:rsidRPr="00426822" w:rsidRDefault="00A40844" w:rsidP="00A40844">
      <w:pPr>
        <w:pStyle w:val="a1"/>
        <w:spacing w:after="0"/>
        <w:jc w:val="cente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8647"/>
      </w:tblGrid>
      <w:tr w:rsidR="00A40844" w:rsidRPr="00426822" w14:paraId="45720952" w14:textId="77777777" w:rsidTr="00A40844">
        <w:trPr>
          <w:trHeight w:val="360"/>
        </w:trPr>
        <w:tc>
          <w:tcPr>
            <w:tcW w:w="709" w:type="dxa"/>
            <w:shd w:val="clear" w:color="auto" w:fill="D9D9D9" w:themeFill="background1" w:themeFillShade="D9"/>
            <w:hideMark/>
          </w:tcPr>
          <w:p w14:paraId="21BC0EE6" w14:textId="77777777" w:rsidR="00A40844" w:rsidRPr="00A77159" w:rsidRDefault="00A40844" w:rsidP="00A40844">
            <w:pPr>
              <w:pStyle w:val="af"/>
              <w:snapToGrid w:val="0"/>
              <w:spacing w:before="40" w:after="40" w:line="256" w:lineRule="auto"/>
              <w:jc w:val="center"/>
              <w:rPr>
                <w:rFonts w:ascii="Arial" w:hAnsi="Arial" w:cs="Arial"/>
                <w:b/>
                <w:sz w:val="20"/>
                <w:szCs w:val="20"/>
              </w:rPr>
            </w:pPr>
            <w:r w:rsidRPr="00A77159">
              <w:rPr>
                <w:rFonts w:ascii="Arial" w:hAnsi="Arial" w:cs="Arial"/>
                <w:b/>
                <w:sz w:val="20"/>
                <w:szCs w:val="20"/>
              </w:rPr>
              <w:t>1.</w:t>
            </w:r>
          </w:p>
        </w:tc>
        <w:tc>
          <w:tcPr>
            <w:tcW w:w="8647" w:type="dxa"/>
            <w:shd w:val="clear" w:color="auto" w:fill="D9D9D9" w:themeFill="background1" w:themeFillShade="D9"/>
            <w:hideMark/>
          </w:tcPr>
          <w:p w14:paraId="469461A0" w14:textId="77777777" w:rsidR="00A40844" w:rsidRPr="00A77159" w:rsidRDefault="00A40844" w:rsidP="00A40844">
            <w:pPr>
              <w:pStyle w:val="af"/>
              <w:snapToGrid w:val="0"/>
              <w:spacing w:before="40" w:after="40" w:line="256" w:lineRule="auto"/>
              <w:jc w:val="center"/>
              <w:rPr>
                <w:rFonts w:ascii="Arial" w:hAnsi="Arial" w:cs="Arial"/>
                <w:b/>
                <w:sz w:val="20"/>
                <w:szCs w:val="20"/>
              </w:rPr>
            </w:pPr>
            <w:r w:rsidRPr="00A77159">
              <w:rPr>
                <w:rFonts w:ascii="Arial" w:hAnsi="Arial" w:cs="Arial"/>
                <w:b/>
                <w:sz w:val="20"/>
                <w:szCs w:val="20"/>
              </w:rPr>
              <w:t>УТВЕРЖДАЕМАЯ ЧАСТЬ</w:t>
            </w:r>
          </w:p>
        </w:tc>
      </w:tr>
      <w:tr w:rsidR="00A40844" w:rsidRPr="00426822" w14:paraId="1E2508F6" w14:textId="77777777" w:rsidTr="00A40844">
        <w:tc>
          <w:tcPr>
            <w:tcW w:w="9356" w:type="dxa"/>
            <w:gridSpan w:val="2"/>
            <w:hideMark/>
          </w:tcPr>
          <w:p w14:paraId="42DC7298" w14:textId="77777777" w:rsidR="00A40844" w:rsidRPr="00A77159" w:rsidRDefault="00A40844" w:rsidP="00A40844">
            <w:pPr>
              <w:pStyle w:val="af"/>
              <w:snapToGrid w:val="0"/>
              <w:spacing w:before="40" w:after="40" w:line="256" w:lineRule="auto"/>
              <w:jc w:val="center"/>
              <w:rPr>
                <w:rFonts w:ascii="Arial" w:hAnsi="Arial" w:cs="Arial"/>
                <w:i/>
                <w:sz w:val="20"/>
                <w:szCs w:val="20"/>
              </w:rPr>
            </w:pPr>
            <w:r w:rsidRPr="00A77159">
              <w:rPr>
                <w:rFonts w:ascii="Arial" w:hAnsi="Arial" w:cs="Arial"/>
                <w:i/>
                <w:sz w:val="20"/>
                <w:szCs w:val="20"/>
              </w:rPr>
              <w:t>Текстовая часть</w:t>
            </w:r>
          </w:p>
        </w:tc>
      </w:tr>
      <w:tr w:rsidR="00A40844" w:rsidRPr="009B6E98" w14:paraId="528E6537" w14:textId="77777777" w:rsidTr="00A40844">
        <w:tc>
          <w:tcPr>
            <w:tcW w:w="709" w:type="dxa"/>
            <w:hideMark/>
          </w:tcPr>
          <w:p w14:paraId="0DD593BF" w14:textId="77777777" w:rsidR="00A40844" w:rsidRPr="00A77159" w:rsidRDefault="00A40844" w:rsidP="00A40844">
            <w:pPr>
              <w:pStyle w:val="af"/>
              <w:snapToGrid w:val="0"/>
              <w:spacing w:before="40" w:after="40" w:line="256" w:lineRule="auto"/>
              <w:jc w:val="both"/>
              <w:rPr>
                <w:rFonts w:ascii="Arial" w:hAnsi="Arial" w:cs="Arial"/>
                <w:b/>
                <w:sz w:val="20"/>
                <w:szCs w:val="20"/>
              </w:rPr>
            </w:pPr>
            <w:r w:rsidRPr="00A77159">
              <w:rPr>
                <w:rFonts w:ascii="Arial" w:hAnsi="Arial" w:cs="Arial"/>
                <w:b/>
                <w:sz w:val="20"/>
                <w:szCs w:val="20"/>
              </w:rPr>
              <w:t>1.1.</w:t>
            </w:r>
          </w:p>
        </w:tc>
        <w:tc>
          <w:tcPr>
            <w:tcW w:w="8647" w:type="dxa"/>
            <w:hideMark/>
          </w:tcPr>
          <w:p w14:paraId="5591B9B6" w14:textId="77777777" w:rsidR="00A40844" w:rsidRPr="00A77159" w:rsidRDefault="00A40844" w:rsidP="00A40844">
            <w:pPr>
              <w:pStyle w:val="af"/>
              <w:snapToGrid w:val="0"/>
              <w:spacing w:before="40" w:after="40" w:line="256" w:lineRule="auto"/>
              <w:jc w:val="both"/>
              <w:rPr>
                <w:rFonts w:ascii="Arial" w:hAnsi="Arial" w:cs="Arial"/>
                <w:sz w:val="20"/>
                <w:szCs w:val="20"/>
              </w:rPr>
            </w:pPr>
            <w:r w:rsidRPr="00A77159">
              <w:rPr>
                <w:rFonts w:ascii="Arial" w:hAnsi="Arial" w:cs="Arial"/>
                <w:b/>
                <w:sz w:val="20"/>
                <w:szCs w:val="20"/>
              </w:rPr>
              <w:t xml:space="preserve">Том </w:t>
            </w:r>
            <w:r w:rsidRPr="00A77159">
              <w:rPr>
                <w:rFonts w:ascii="Arial" w:hAnsi="Arial" w:cs="Arial"/>
                <w:b/>
                <w:sz w:val="20"/>
                <w:szCs w:val="20"/>
                <w:lang w:val="en-US"/>
              </w:rPr>
              <w:t>I</w:t>
            </w:r>
            <w:r w:rsidRPr="00A77159">
              <w:rPr>
                <w:rFonts w:ascii="Arial" w:hAnsi="Arial" w:cs="Arial"/>
                <w:sz w:val="20"/>
                <w:szCs w:val="20"/>
              </w:rPr>
              <w:t xml:space="preserve"> «Положение о территориальном планировании Девицкого сельского поселения Семилукского муниципального района Воронежской области»</w:t>
            </w:r>
          </w:p>
        </w:tc>
      </w:tr>
      <w:tr w:rsidR="00A40844" w:rsidRPr="00426822" w14:paraId="72F34862" w14:textId="77777777" w:rsidTr="00A40844">
        <w:tc>
          <w:tcPr>
            <w:tcW w:w="709" w:type="dxa"/>
            <w:shd w:val="clear" w:color="auto" w:fill="auto"/>
            <w:hideMark/>
          </w:tcPr>
          <w:p w14:paraId="3BCDD09D" w14:textId="77777777" w:rsidR="00A40844" w:rsidRPr="00A77159" w:rsidRDefault="00A40844" w:rsidP="00A40844">
            <w:pPr>
              <w:pStyle w:val="af"/>
              <w:snapToGrid w:val="0"/>
              <w:spacing w:before="40" w:after="40" w:line="256" w:lineRule="auto"/>
              <w:jc w:val="both"/>
              <w:rPr>
                <w:rFonts w:ascii="Arial" w:hAnsi="Arial" w:cs="Arial"/>
                <w:b/>
                <w:sz w:val="20"/>
                <w:szCs w:val="20"/>
              </w:rPr>
            </w:pPr>
            <w:r w:rsidRPr="00A77159">
              <w:rPr>
                <w:rFonts w:ascii="Arial" w:hAnsi="Arial" w:cs="Arial"/>
                <w:b/>
                <w:sz w:val="20"/>
                <w:szCs w:val="20"/>
              </w:rPr>
              <w:t>1.2.</w:t>
            </w:r>
          </w:p>
        </w:tc>
        <w:tc>
          <w:tcPr>
            <w:tcW w:w="8647" w:type="dxa"/>
            <w:shd w:val="clear" w:color="auto" w:fill="auto"/>
            <w:hideMark/>
          </w:tcPr>
          <w:p w14:paraId="61C8E482" w14:textId="77777777" w:rsidR="00A40844" w:rsidRPr="00A77159" w:rsidRDefault="00A40844" w:rsidP="00A40844">
            <w:pPr>
              <w:autoSpaceDE w:val="0"/>
              <w:autoSpaceDN w:val="0"/>
              <w:adjustRightInd w:val="0"/>
              <w:spacing w:after="0" w:line="240" w:lineRule="auto"/>
              <w:jc w:val="both"/>
              <w:rPr>
                <w:rFonts w:ascii="Arial" w:hAnsi="Arial" w:cs="Arial"/>
                <w:b/>
                <w:sz w:val="20"/>
                <w:szCs w:val="20"/>
              </w:rPr>
            </w:pPr>
            <w:r w:rsidRPr="00A77159">
              <w:rPr>
                <w:rFonts w:ascii="Arial" w:hAnsi="Arial" w:cs="Arial"/>
                <w:b/>
                <w:sz w:val="20"/>
                <w:szCs w:val="20"/>
              </w:rPr>
              <w:t xml:space="preserve">Приложение к Тому </w:t>
            </w:r>
            <w:r w:rsidRPr="00A77159">
              <w:rPr>
                <w:rFonts w:ascii="Arial" w:hAnsi="Arial" w:cs="Arial"/>
                <w:b/>
                <w:sz w:val="20"/>
                <w:szCs w:val="20"/>
                <w:lang w:val="en-US"/>
              </w:rPr>
              <w:t>I</w:t>
            </w:r>
            <w:r w:rsidRPr="00A77159">
              <w:rPr>
                <w:rFonts w:ascii="Arial" w:hAnsi="Arial" w:cs="Arial"/>
                <w:sz w:val="20"/>
                <w:szCs w:val="20"/>
              </w:rPr>
              <w:t xml:space="preserve"> «</w:t>
            </w:r>
            <w:r w:rsidRPr="00A77159">
              <w:rPr>
                <w:rFonts w:ascii="Arial" w:eastAsia="TimesNewRoman" w:hAnsi="Arial" w:cs="Arial"/>
                <w:sz w:val="20"/>
                <w:szCs w:val="20"/>
              </w:rPr>
              <w:t xml:space="preserve">Графическое описание местоположения границ населенных пунктов </w:t>
            </w:r>
            <w:r w:rsidRPr="00A77159">
              <w:rPr>
                <w:rFonts w:ascii="Arial" w:hAnsi="Arial" w:cs="Arial"/>
                <w:sz w:val="20"/>
                <w:szCs w:val="20"/>
              </w:rPr>
              <w:t>села Девица, посёлка Орлов Лог, села Старое»</w:t>
            </w:r>
          </w:p>
        </w:tc>
      </w:tr>
      <w:tr w:rsidR="00A40844" w:rsidRPr="00426822" w14:paraId="23B93E85" w14:textId="77777777" w:rsidTr="00A40844">
        <w:tc>
          <w:tcPr>
            <w:tcW w:w="9356" w:type="dxa"/>
            <w:gridSpan w:val="2"/>
            <w:hideMark/>
          </w:tcPr>
          <w:p w14:paraId="7A2CCCC9" w14:textId="77777777" w:rsidR="00A40844" w:rsidRPr="00A77159" w:rsidRDefault="00A40844" w:rsidP="00A40844">
            <w:pPr>
              <w:pStyle w:val="af"/>
              <w:snapToGrid w:val="0"/>
              <w:spacing w:before="40" w:after="40" w:line="256" w:lineRule="auto"/>
              <w:jc w:val="center"/>
              <w:rPr>
                <w:rFonts w:ascii="Arial" w:hAnsi="Arial" w:cs="Arial"/>
                <w:i/>
                <w:strike/>
                <w:sz w:val="20"/>
                <w:szCs w:val="20"/>
              </w:rPr>
            </w:pPr>
            <w:r w:rsidRPr="00A77159">
              <w:rPr>
                <w:rFonts w:ascii="Arial" w:hAnsi="Arial" w:cs="Arial"/>
                <w:i/>
                <w:sz w:val="20"/>
                <w:szCs w:val="20"/>
              </w:rPr>
              <w:t>Графическая часть</w:t>
            </w:r>
          </w:p>
        </w:tc>
      </w:tr>
      <w:tr w:rsidR="00A40844" w:rsidRPr="00D16671" w14:paraId="3A6F1E87" w14:textId="77777777" w:rsidTr="00A40844">
        <w:tc>
          <w:tcPr>
            <w:tcW w:w="709" w:type="dxa"/>
            <w:hideMark/>
          </w:tcPr>
          <w:p w14:paraId="14A045C4" w14:textId="77777777" w:rsidR="00A40844" w:rsidRPr="00A77159" w:rsidRDefault="00A40844" w:rsidP="00A40844">
            <w:pPr>
              <w:pStyle w:val="a1"/>
              <w:snapToGrid w:val="0"/>
              <w:spacing w:before="40" w:after="40" w:line="256" w:lineRule="auto"/>
              <w:jc w:val="both"/>
              <w:rPr>
                <w:rFonts w:ascii="Arial" w:hAnsi="Arial" w:cs="Arial"/>
                <w:b/>
                <w:sz w:val="20"/>
                <w:szCs w:val="20"/>
              </w:rPr>
            </w:pPr>
            <w:r w:rsidRPr="00A77159">
              <w:rPr>
                <w:rFonts w:ascii="Arial" w:hAnsi="Arial" w:cs="Arial"/>
                <w:b/>
                <w:sz w:val="20"/>
                <w:szCs w:val="20"/>
              </w:rPr>
              <w:t>1.3.</w:t>
            </w:r>
          </w:p>
        </w:tc>
        <w:tc>
          <w:tcPr>
            <w:tcW w:w="8647" w:type="dxa"/>
            <w:hideMark/>
          </w:tcPr>
          <w:p w14:paraId="63A134B0" w14:textId="77777777" w:rsidR="00A40844" w:rsidRPr="00A77159" w:rsidRDefault="00A40844" w:rsidP="00A40844">
            <w:pPr>
              <w:pStyle w:val="a1"/>
              <w:snapToGrid w:val="0"/>
              <w:spacing w:before="40" w:after="40" w:line="256" w:lineRule="auto"/>
              <w:jc w:val="both"/>
              <w:rPr>
                <w:rFonts w:ascii="Arial" w:hAnsi="Arial" w:cs="Arial"/>
                <w:sz w:val="20"/>
                <w:szCs w:val="20"/>
              </w:rPr>
            </w:pPr>
            <w:r w:rsidRPr="00A77159">
              <w:rPr>
                <w:rFonts w:ascii="Arial" w:hAnsi="Arial" w:cs="Arial"/>
                <w:sz w:val="20"/>
                <w:szCs w:val="20"/>
              </w:rPr>
              <w:t>Карта границ населенных пунктов, входящих в состав поселения</w:t>
            </w:r>
          </w:p>
        </w:tc>
      </w:tr>
      <w:tr w:rsidR="00A40844" w:rsidRPr="00D16671" w14:paraId="499C6A84" w14:textId="77777777" w:rsidTr="00A40844">
        <w:tc>
          <w:tcPr>
            <w:tcW w:w="709" w:type="dxa"/>
            <w:hideMark/>
          </w:tcPr>
          <w:p w14:paraId="53F2EBAC" w14:textId="77777777" w:rsidR="00A40844" w:rsidRPr="00A77159" w:rsidRDefault="00A40844" w:rsidP="00A40844">
            <w:pPr>
              <w:pStyle w:val="a1"/>
              <w:snapToGrid w:val="0"/>
              <w:spacing w:before="40" w:after="40" w:line="256" w:lineRule="auto"/>
              <w:jc w:val="both"/>
              <w:rPr>
                <w:rFonts w:ascii="Arial" w:hAnsi="Arial" w:cs="Arial"/>
                <w:b/>
                <w:sz w:val="20"/>
                <w:szCs w:val="20"/>
              </w:rPr>
            </w:pPr>
            <w:r w:rsidRPr="00A77159">
              <w:rPr>
                <w:rFonts w:ascii="Arial" w:hAnsi="Arial" w:cs="Arial"/>
                <w:b/>
                <w:sz w:val="20"/>
                <w:szCs w:val="20"/>
              </w:rPr>
              <w:t>1.4.</w:t>
            </w:r>
          </w:p>
        </w:tc>
        <w:tc>
          <w:tcPr>
            <w:tcW w:w="8647" w:type="dxa"/>
            <w:hideMark/>
          </w:tcPr>
          <w:p w14:paraId="2947FC07" w14:textId="77777777" w:rsidR="00A40844" w:rsidRPr="00A77159" w:rsidRDefault="00A40844" w:rsidP="00A40844">
            <w:pPr>
              <w:pStyle w:val="a1"/>
              <w:snapToGrid w:val="0"/>
              <w:spacing w:before="40" w:after="40" w:line="256" w:lineRule="auto"/>
              <w:jc w:val="both"/>
              <w:rPr>
                <w:rFonts w:ascii="Arial" w:hAnsi="Arial" w:cs="Arial"/>
                <w:sz w:val="20"/>
                <w:szCs w:val="20"/>
              </w:rPr>
            </w:pPr>
            <w:r w:rsidRPr="00A77159">
              <w:rPr>
                <w:rFonts w:ascii="Arial" w:hAnsi="Arial" w:cs="Arial"/>
                <w:sz w:val="20"/>
                <w:szCs w:val="20"/>
              </w:rPr>
              <w:t>Карта функциональных зон территории поселения</w:t>
            </w:r>
          </w:p>
        </w:tc>
      </w:tr>
      <w:tr w:rsidR="00A40844" w:rsidRPr="009B6E98" w14:paraId="0411223A" w14:textId="77777777" w:rsidTr="00A40844">
        <w:tc>
          <w:tcPr>
            <w:tcW w:w="709" w:type="dxa"/>
            <w:hideMark/>
          </w:tcPr>
          <w:p w14:paraId="10AF18DB" w14:textId="77777777" w:rsidR="00A40844" w:rsidRPr="00A77159" w:rsidRDefault="00A40844" w:rsidP="00A40844">
            <w:pPr>
              <w:pStyle w:val="a1"/>
              <w:snapToGrid w:val="0"/>
              <w:spacing w:before="40" w:after="40" w:line="256" w:lineRule="auto"/>
              <w:jc w:val="both"/>
              <w:rPr>
                <w:rFonts w:ascii="Arial" w:hAnsi="Arial" w:cs="Arial"/>
                <w:b/>
                <w:sz w:val="20"/>
                <w:szCs w:val="20"/>
              </w:rPr>
            </w:pPr>
            <w:r w:rsidRPr="00A77159">
              <w:rPr>
                <w:rFonts w:ascii="Arial" w:hAnsi="Arial" w:cs="Arial"/>
                <w:b/>
                <w:sz w:val="20"/>
                <w:szCs w:val="20"/>
              </w:rPr>
              <w:t>1.5.</w:t>
            </w:r>
          </w:p>
        </w:tc>
        <w:tc>
          <w:tcPr>
            <w:tcW w:w="8647" w:type="dxa"/>
            <w:hideMark/>
          </w:tcPr>
          <w:p w14:paraId="2859474D" w14:textId="77777777" w:rsidR="00A40844" w:rsidRPr="00A77159" w:rsidRDefault="00A40844" w:rsidP="00A40844">
            <w:pPr>
              <w:pStyle w:val="a1"/>
              <w:snapToGrid w:val="0"/>
              <w:spacing w:before="40" w:after="40" w:line="256" w:lineRule="auto"/>
              <w:jc w:val="both"/>
              <w:rPr>
                <w:rFonts w:ascii="Arial" w:hAnsi="Arial" w:cs="Arial"/>
                <w:sz w:val="20"/>
                <w:szCs w:val="20"/>
              </w:rPr>
            </w:pPr>
            <w:r w:rsidRPr="00A77159">
              <w:rPr>
                <w:rFonts w:ascii="Arial" w:hAnsi="Arial" w:cs="Arial"/>
                <w:sz w:val="20"/>
                <w:szCs w:val="20"/>
              </w:rPr>
              <w:t>Карта планируемого размещения объектов капитального строительства федерального, регионального и местного значения</w:t>
            </w:r>
          </w:p>
        </w:tc>
      </w:tr>
      <w:tr w:rsidR="00A40844" w:rsidRPr="00426822" w14:paraId="0271039A" w14:textId="77777777" w:rsidTr="00A40844">
        <w:tc>
          <w:tcPr>
            <w:tcW w:w="709" w:type="dxa"/>
            <w:hideMark/>
          </w:tcPr>
          <w:p w14:paraId="205AC8F7" w14:textId="77777777" w:rsidR="00A40844" w:rsidRPr="00A77159" w:rsidRDefault="00A40844" w:rsidP="00A40844">
            <w:pPr>
              <w:pStyle w:val="a1"/>
              <w:snapToGrid w:val="0"/>
              <w:spacing w:before="40" w:after="40" w:line="256" w:lineRule="auto"/>
              <w:jc w:val="both"/>
              <w:rPr>
                <w:rFonts w:ascii="Arial" w:hAnsi="Arial" w:cs="Arial"/>
                <w:b/>
                <w:sz w:val="20"/>
                <w:szCs w:val="20"/>
              </w:rPr>
            </w:pPr>
            <w:r w:rsidRPr="00A77159">
              <w:rPr>
                <w:rFonts w:ascii="Arial" w:hAnsi="Arial" w:cs="Arial"/>
                <w:b/>
                <w:sz w:val="20"/>
                <w:szCs w:val="20"/>
              </w:rPr>
              <w:t>1.</w:t>
            </w:r>
            <w:r w:rsidRPr="00A77159">
              <w:rPr>
                <w:rFonts w:ascii="Arial" w:hAnsi="Arial" w:cs="Arial"/>
                <w:b/>
                <w:sz w:val="20"/>
                <w:szCs w:val="20"/>
                <w:lang w:val="en-US"/>
              </w:rPr>
              <w:t>6</w:t>
            </w:r>
            <w:r w:rsidRPr="00A77159">
              <w:rPr>
                <w:rFonts w:ascii="Arial" w:hAnsi="Arial" w:cs="Arial"/>
                <w:b/>
                <w:sz w:val="20"/>
                <w:szCs w:val="20"/>
              </w:rPr>
              <w:t>.</w:t>
            </w:r>
          </w:p>
        </w:tc>
        <w:tc>
          <w:tcPr>
            <w:tcW w:w="8647" w:type="dxa"/>
            <w:hideMark/>
          </w:tcPr>
          <w:p w14:paraId="55DC608E" w14:textId="77777777" w:rsidR="00A40844" w:rsidRPr="00A77159" w:rsidRDefault="00A40844" w:rsidP="00A40844">
            <w:pPr>
              <w:pStyle w:val="a1"/>
              <w:snapToGrid w:val="0"/>
              <w:spacing w:before="40" w:after="40" w:line="256" w:lineRule="auto"/>
              <w:jc w:val="both"/>
              <w:rPr>
                <w:rFonts w:ascii="Arial" w:hAnsi="Arial" w:cs="Arial"/>
                <w:sz w:val="20"/>
                <w:szCs w:val="20"/>
              </w:rPr>
            </w:pPr>
            <w:r w:rsidRPr="00A77159">
              <w:rPr>
                <w:rFonts w:ascii="Arial" w:hAnsi="Arial" w:cs="Arial"/>
                <w:sz w:val="20"/>
                <w:szCs w:val="20"/>
              </w:rPr>
              <w:t>Карта развития транспортной инфраструктуры</w:t>
            </w:r>
          </w:p>
        </w:tc>
      </w:tr>
      <w:tr w:rsidR="00A40844" w:rsidRPr="00426822" w14:paraId="53FB979D" w14:textId="77777777" w:rsidTr="00A40844">
        <w:tc>
          <w:tcPr>
            <w:tcW w:w="709" w:type="dxa"/>
            <w:hideMark/>
          </w:tcPr>
          <w:p w14:paraId="44A3E085" w14:textId="77777777" w:rsidR="00A40844" w:rsidRPr="00A77159" w:rsidRDefault="00A40844" w:rsidP="00A40844">
            <w:pPr>
              <w:pStyle w:val="a1"/>
              <w:snapToGrid w:val="0"/>
              <w:spacing w:before="40" w:after="40" w:line="256" w:lineRule="auto"/>
              <w:jc w:val="both"/>
              <w:rPr>
                <w:rFonts w:ascii="Arial" w:hAnsi="Arial" w:cs="Arial"/>
                <w:b/>
                <w:sz w:val="20"/>
                <w:szCs w:val="20"/>
              </w:rPr>
            </w:pPr>
            <w:r w:rsidRPr="00A77159">
              <w:rPr>
                <w:rFonts w:ascii="Arial" w:hAnsi="Arial" w:cs="Arial"/>
                <w:b/>
                <w:sz w:val="20"/>
                <w:szCs w:val="20"/>
              </w:rPr>
              <w:t>1.</w:t>
            </w:r>
            <w:r w:rsidRPr="00A77159">
              <w:rPr>
                <w:rFonts w:ascii="Arial" w:hAnsi="Arial" w:cs="Arial"/>
                <w:b/>
                <w:sz w:val="20"/>
                <w:szCs w:val="20"/>
                <w:lang w:val="en-US"/>
              </w:rPr>
              <w:t>7</w:t>
            </w:r>
            <w:r w:rsidRPr="00A77159">
              <w:rPr>
                <w:rFonts w:ascii="Arial" w:hAnsi="Arial" w:cs="Arial"/>
                <w:b/>
                <w:sz w:val="20"/>
                <w:szCs w:val="20"/>
              </w:rPr>
              <w:t>.</w:t>
            </w:r>
          </w:p>
        </w:tc>
        <w:tc>
          <w:tcPr>
            <w:tcW w:w="8647" w:type="dxa"/>
            <w:hideMark/>
          </w:tcPr>
          <w:p w14:paraId="5DE92349" w14:textId="77777777" w:rsidR="00A40844" w:rsidRPr="00A77159" w:rsidRDefault="00A40844" w:rsidP="00A40844">
            <w:pPr>
              <w:pStyle w:val="a1"/>
              <w:snapToGrid w:val="0"/>
              <w:spacing w:before="40" w:after="40" w:line="256" w:lineRule="auto"/>
              <w:jc w:val="both"/>
              <w:rPr>
                <w:rFonts w:ascii="Arial" w:hAnsi="Arial" w:cs="Arial"/>
                <w:sz w:val="20"/>
                <w:szCs w:val="20"/>
              </w:rPr>
            </w:pPr>
            <w:r w:rsidRPr="00A77159">
              <w:rPr>
                <w:rFonts w:ascii="Arial" w:hAnsi="Arial" w:cs="Arial"/>
                <w:sz w:val="20"/>
                <w:szCs w:val="20"/>
              </w:rPr>
              <w:t>Карта развития инженерной инфраструктуры</w:t>
            </w:r>
          </w:p>
        </w:tc>
      </w:tr>
      <w:tr w:rsidR="00A40844" w:rsidRPr="00426822" w14:paraId="3983AEC5" w14:textId="77777777" w:rsidTr="00A40844">
        <w:tc>
          <w:tcPr>
            <w:tcW w:w="709" w:type="dxa"/>
          </w:tcPr>
          <w:p w14:paraId="75F431AE" w14:textId="77777777" w:rsidR="00A40844" w:rsidRPr="00A77159" w:rsidRDefault="00A40844" w:rsidP="00A40844">
            <w:pPr>
              <w:pStyle w:val="a1"/>
              <w:snapToGrid w:val="0"/>
              <w:spacing w:before="40" w:after="40" w:line="256" w:lineRule="auto"/>
              <w:jc w:val="both"/>
              <w:rPr>
                <w:rFonts w:ascii="Arial" w:hAnsi="Arial" w:cs="Arial"/>
                <w:b/>
                <w:sz w:val="20"/>
                <w:szCs w:val="20"/>
              </w:rPr>
            </w:pPr>
          </w:p>
        </w:tc>
        <w:tc>
          <w:tcPr>
            <w:tcW w:w="8647" w:type="dxa"/>
          </w:tcPr>
          <w:p w14:paraId="3422E3A3" w14:textId="77777777" w:rsidR="00A40844" w:rsidRPr="00A77159" w:rsidRDefault="00A40844" w:rsidP="00A40844">
            <w:pPr>
              <w:pStyle w:val="a1"/>
              <w:snapToGrid w:val="0"/>
              <w:spacing w:before="40" w:after="40" w:line="256" w:lineRule="auto"/>
              <w:jc w:val="both"/>
              <w:rPr>
                <w:rFonts w:ascii="Arial" w:hAnsi="Arial" w:cs="Arial"/>
                <w:sz w:val="20"/>
                <w:szCs w:val="20"/>
              </w:rPr>
            </w:pPr>
          </w:p>
        </w:tc>
      </w:tr>
      <w:tr w:rsidR="00A40844" w:rsidRPr="00426822" w14:paraId="0EF4F883" w14:textId="77777777" w:rsidTr="00A40844">
        <w:tc>
          <w:tcPr>
            <w:tcW w:w="709" w:type="dxa"/>
            <w:shd w:val="clear" w:color="auto" w:fill="D9D9D9" w:themeFill="background1" w:themeFillShade="D9"/>
            <w:hideMark/>
          </w:tcPr>
          <w:p w14:paraId="0BD48B25" w14:textId="77777777" w:rsidR="00A40844" w:rsidRPr="00A77159" w:rsidRDefault="00A40844" w:rsidP="00A40844">
            <w:pPr>
              <w:pStyle w:val="a1"/>
              <w:snapToGrid w:val="0"/>
              <w:spacing w:before="40" w:after="40" w:line="256" w:lineRule="auto"/>
              <w:jc w:val="center"/>
              <w:rPr>
                <w:rFonts w:ascii="Arial" w:hAnsi="Arial" w:cs="Arial"/>
                <w:b/>
                <w:sz w:val="20"/>
                <w:szCs w:val="20"/>
              </w:rPr>
            </w:pPr>
            <w:r w:rsidRPr="00A77159">
              <w:rPr>
                <w:rFonts w:ascii="Arial" w:hAnsi="Arial" w:cs="Arial"/>
                <w:b/>
                <w:sz w:val="20"/>
                <w:szCs w:val="20"/>
              </w:rPr>
              <w:t>2.</w:t>
            </w:r>
          </w:p>
        </w:tc>
        <w:tc>
          <w:tcPr>
            <w:tcW w:w="8647" w:type="dxa"/>
            <w:shd w:val="clear" w:color="auto" w:fill="D9D9D9" w:themeFill="background1" w:themeFillShade="D9"/>
            <w:hideMark/>
          </w:tcPr>
          <w:p w14:paraId="73EABA2B" w14:textId="77777777" w:rsidR="00A40844" w:rsidRPr="00A77159" w:rsidRDefault="00A40844" w:rsidP="00A40844">
            <w:pPr>
              <w:pStyle w:val="a1"/>
              <w:snapToGrid w:val="0"/>
              <w:spacing w:before="40" w:after="40" w:line="256" w:lineRule="auto"/>
              <w:jc w:val="center"/>
              <w:rPr>
                <w:rFonts w:ascii="Arial" w:hAnsi="Arial" w:cs="Arial"/>
                <w:b/>
                <w:sz w:val="20"/>
                <w:szCs w:val="20"/>
              </w:rPr>
            </w:pPr>
            <w:r w:rsidRPr="00A77159">
              <w:rPr>
                <w:rFonts w:ascii="Arial" w:hAnsi="Arial" w:cs="Arial"/>
                <w:b/>
                <w:sz w:val="20"/>
                <w:szCs w:val="20"/>
              </w:rPr>
              <w:t>МАТЕРИАЛЫ ПО ОБОСНОВАНИЮ</w:t>
            </w:r>
          </w:p>
        </w:tc>
      </w:tr>
      <w:tr w:rsidR="00A40844" w:rsidRPr="00426822" w14:paraId="65EBDF0D" w14:textId="77777777" w:rsidTr="00A40844">
        <w:tc>
          <w:tcPr>
            <w:tcW w:w="9356" w:type="dxa"/>
            <w:gridSpan w:val="2"/>
            <w:hideMark/>
          </w:tcPr>
          <w:p w14:paraId="66EE7ADA" w14:textId="77777777" w:rsidR="00A40844" w:rsidRPr="00A77159" w:rsidRDefault="00A40844" w:rsidP="00A40844">
            <w:pPr>
              <w:pStyle w:val="af"/>
              <w:snapToGrid w:val="0"/>
              <w:spacing w:before="40" w:after="40" w:line="256" w:lineRule="auto"/>
              <w:jc w:val="center"/>
              <w:rPr>
                <w:rFonts w:ascii="Arial" w:hAnsi="Arial" w:cs="Arial"/>
                <w:sz w:val="20"/>
                <w:szCs w:val="20"/>
              </w:rPr>
            </w:pPr>
            <w:r w:rsidRPr="00A77159">
              <w:rPr>
                <w:rFonts w:ascii="Arial" w:hAnsi="Arial" w:cs="Arial"/>
                <w:i/>
                <w:sz w:val="20"/>
                <w:szCs w:val="20"/>
              </w:rPr>
              <w:t>Текстовая часть</w:t>
            </w:r>
          </w:p>
        </w:tc>
      </w:tr>
      <w:tr w:rsidR="00A40844" w:rsidRPr="009B6E98" w14:paraId="1D17FC79" w14:textId="77777777" w:rsidTr="00A40844">
        <w:trPr>
          <w:trHeight w:val="703"/>
        </w:trPr>
        <w:tc>
          <w:tcPr>
            <w:tcW w:w="709" w:type="dxa"/>
            <w:hideMark/>
          </w:tcPr>
          <w:p w14:paraId="24D8D81B" w14:textId="77777777" w:rsidR="00A40844" w:rsidRPr="00A77159" w:rsidRDefault="00A40844" w:rsidP="00A40844">
            <w:pPr>
              <w:pStyle w:val="af"/>
              <w:snapToGrid w:val="0"/>
              <w:spacing w:before="40" w:after="40" w:line="256" w:lineRule="auto"/>
              <w:jc w:val="both"/>
              <w:rPr>
                <w:rFonts w:ascii="Arial" w:hAnsi="Arial" w:cs="Arial"/>
                <w:b/>
                <w:color w:val="000000" w:themeColor="text1"/>
                <w:sz w:val="20"/>
                <w:szCs w:val="20"/>
              </w:rPr>
            </w:pPr>
            <w:r w:rsidRPr="00A77159">
              <w:rPr>
                <w:rFonts w:ascii="Arial" w:hAnsi="Arial" w:cs="Arial"/>
                <w:b/>
                <w:color w:val="000000" w:themeColor="text1"/>
                <w:sz w:val="20"/>
                <w:szCs w:val="20"/>
              </w:rPr>
              <w:t>2.1.</w:t>
            </w:r>
          </w:p>
        </w:tc>
        <w:tc>
          <w:tcPr>
            <w:tcW w:w="8647" w:type="dxa"/>
            <w:hideMark/>
          </w:tcPr>
          <w:p w14:paraId="2DE74A3E" w14:textId="77777777" w:rsidR="00A40844" w:rsidRPr="00A77159" w:rsidRDefault="00A40844" w:rsidP="00A40844">
            <w:pPr>
              <w:pStyle w:val="af"/>
              <w:snapToGrid w:val="0"/>
              <w:spacing w:before="40" w:after="40" w:line="256" w:lineRule="auto"/>
              <w:jc w:val="both"/>
              <w:rPr>
                <w:rFonts w:ascii="Arial" w:hAnsi="Arial" w:cs="Arial"/>
                <w:color w:val="000000" w:themeColor="text1"/>
                <w:sz w:val="20"/>
                <w:szCs w:val="20"/>
              </w:rPr>
            </w:pPr>
            <w:r w:rsidRPr="00A77159">
              <w:rPr>
                <w:rFonts w:ascii="Arial" w:hAnsi="Arial" w:cs="Arial"/>
                <w:b/>
                <w:color w:val="000000" w:themeColor="text1"/>
                <w:sz w:val="20"/>
                <w:szCs w:val="20"/>
              </w:rPr>
              <w:t xml:space="preserve">Том </w:t>
            </w:r>
            <w:r w:rsidRPr="00A77159">
              <w:rPr>
                <w:rFonts w:ascii="Arial" w:hAnsi="Arial" w:cs="Arial"/>
                <w:b/>
                <w:color w:val="000000" w:themeColor="text1"/>
                <w:sz w:val="20"/>
                <w:szCs w:val="20"/>
                <w:lang w:val="en-US"/>
              </w:rPr>
              <w:t>II</w:t>
            </w:r>
            <w:r w:rsidRPr="00A77159">
              <w:rPr>
                <w:rFonts w:ascii="Arial" w:hAnsi="Arial" w:cs="Arial"/>
                <w:color w:val="000000" w:themeColor="text1"/>
                <w:sz w:val="20"/>
                <w:szCs w:val="20"/>
              </w:rPr>
              <w:t xml:space="preserve"> «Материалы по обоснованию генерального плана Девицкого сельского поселения Семилукского муниципального района Воронежской области»</w:t>
            </w:r>
          </w:p>
        </w:tc>
      </w:tr>
      <w:tr w:rsidR="00A40844" w:rsidRPr="00426822" w14:paraId="13EBA8A8" w14:textId="77777777" w:rsidTr="00A40844">
        <w:tc>
          <w:tcPr>
            <w:tcW w:w="709" w:type="dxa"/>
            <w:hideMark/>
          </w:tcPr>
          <w:p w14:paraId="3C3D8087" w14:textId="77777777" w:rsidR="00A40844" w:rsidRPr="00A77159" w:rsidRDefault="00A40844" w:rsidP="00A40844">
            <w:pPr>
              <w:pStyle w:val="a1"/>
              <w:snapToGrid w:val="0"/>
              <w:spacing w:before="40" w:after="40" w:line="256" w:lineRule="auto"/>
              <w:jc w:val="both"/>
              <w:rPr>
                <w:rFonts w:ascii="Arial" w:hAnsi="Arial" w:cs="Arial"/>
                <w:b/>
                <w:sz w:val="20"/>
                <w:szCs w:val="20"/>
              </w:rPr>
            </w:pPr>
            <w:r w:rsidRPr="00A77159">
              <w:rPr>
                <w:rFonts w:ascii="Arial" w:hAnsi="Arial" w:cs="Arial"/>
                <w:b/>
                <w:sz w:val="20"/>
                <w:szCs w:val="20"/>
              </w:rPr>
              <w:t>2.2.</w:t>
            </w:r>
          </w:p>
        </w:tc>
        <w:tc>
          <w:tcPr>
            <w:tcW w:w="8647" w:type="dxa"/>
            <w:hideMark/>
          </w:tcPr>
          <w:p w14:paraId="1E789B54" w14:textId="77777777" w:rsidR="00A40844" w:rsidRPr="00A77159" w:rsidRDefault="00A40844" w:rsidP="00A40844">
            <w:pPr>
              <w:pStyle w:val="a1"/>
              <w:snapToGrid w:val="0"/>
              <w:spacing w:before="40" w:after="40" w:line="256" w:lineRule="auto"/>
              <w:jc w:val="both"/>
              <w:rPr>
                <w:rFonts w:ascii="Arial" w:hAnsi="Arial" w:cs="Arial"/>
                <w:sz w:val="20"/>
                <w:szCs w:val="20"/>
              </w:rPr>
            </w:pPr>
            <w:r w:rsidRPr="00A77159">
              <w:rPr>
                <w:rFonts w:ascii="Arial" w:hAnsi="Arial" w:cs="Arial"/>
                <w:sz w:val="20"/>
                <w:szCs w:val="20"/>
              </w:rPr>
              <w:t>Приложение к материалам по обоснованию</w:t>
            </w:r>
          </w:p>
        </w:tc>
      </w:tr>
      <w:tr w:rsidR="00A40844" w:rsidRPr="00426822" w14:paraId="0CC1A575" w14:textId="77777777" w:rsidTr="00A40844">
        <w:tc>
          <w:tcPr>
            <w:tcW w:w="9356" w:type="dxa"/>
            <w:gridSpan w:val="2"/>
            <w:hideMark/>
          </w:tcPr>
          <w:p w14:paraId="52B1DEEA" w14:textId="77777777" w:rsidR="00A40844" w:rsidRPr="00A77159" w:rsidRDefault="00A40844" w:rsidP="00A40844">
            <w:pPr>
              <w:pStyle w:val="a1"/>
              <w:snapToGrid w:val="0"/>
              <w:spacing w:before="40" w:after="40" w:line="256" w:lineRule="auto"/>
              <w:jc w:val="center"/>
              <w:rPr>
                <w:rFonts w:ascii="Arial" w:hAnsi="Arial" w:cs="Arial"/>
                <w:i/>
                <w:sz w:val="20"/>
                <w:szCs w:val="20"/>
              </w:rPr>
            </w:pPr>
            <w:r w:rsidRPr="00A77159">
              <w:rPr>
                <w:rFonts w:ascii="Arial" w:hAnsi="Arial" w:cs="Arial"/>
                <w:i/>
                <w:sz w:val="20"/>
                <w:szCs w:val="20"/>
              </w:rPr>
              <w:t>Графическая часть</w:t>
            </w:r>
          </w:p>
        </w:tc>
      </w:tr>
      <w:tr w:rsidR="00A40844" w:rsidRPr="00426822" w14:paraId="68F3BF99" w14:textId="77777777" w:rsidTr="00A40844">
        <w:tc>
          <w:tcPr>
            <w:tcW w:w="709" w:type="dxa"/>
            <w:hideMark/>
          </w:tcPr>
          <w:p w14:paraId="7BF522F0" w14:textId="77777777" w:rsidR="00A40844" w:rsidRPr="00A77159" w:rsidRDefault="00A40844" w:rsidP="00A40844">
            <w:pPr>
              <w:pStyle w:val="a1"/>
              <w:snapToGrid w:val="0"/>
              <w:spacing w:before="40" w:after="40" w:line="256" w:lineRule="auto"/>
              <w:jc w:val="both"/>
              <w:rPr>
                <w:rFonts w:ascii="Arial" w:hAnsi="Arial" w:cs="Arial"/>
                <w:b/>
                <w:sz w:val="20"/>
                <w:szCs w:val="20"/>
              </w:rPr>
            </w:pPr>
            <w:r w:rsidRPr="00A77159">
              <w:rPr>
                <w:rFonts w:ascii="Arial" w:hAnsi="Arial" w:cs="Arial"/>
                <w:b/>
                <w:sz w:val="20"/>
                <w:szCs w:val="20"/>
              </w:rPr>
              <w:t>2.3.</w:t>
            </w:r>
          </w:p>
        </w:tc>
        <w:tc>
          <w:tcPr>
            <w:tcW w:w="8647" w:type="dxa"/>
            <w:hideMark/>
          </w:tcPr>
          <w:p w14:paraId="064A3C30" w14:textId="77777777" w:rsidR="00A40844" w:rsidRPr="00A77159" w:rsidRDefault="00A40844" w:rsidP="00A40844">
            <w:pPr>
              <w:pStyle w:val="a1"/>
              <w:snapToGrid w:val="0"/>
              <w:spacing w:before="40" w:after="40" w:line="256" w:lineRule="auto"/>
              <w:jc w:val="both"/>
              <w:rPr>
                <w:rFonts w:ascii="Arial" w:hAnsi="Arial" w:cs="Arial"/>
                <w:sz w:val="20"/>
                <w:szCs w:val="20"/>
              </w:rPr>
            </w:pPr>
            <w:r w:rsidRPr="00A77159">
              <w:rPr>
                <w:rFonts w:ascii="Arial" w:hAnsi="Arial" w:cs="Arial"/>
                <w:sz w:val="20"/>
                <w:szCs w:val="20"/>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A40844" w:rsidRPr="00426822" w14:paraId="1471E7EA" w14:textId="77777777" w:rsidTr="00A40844">
        <w:tc>
          <w:tcPr>
            <w:tcW w:w="709" w:type="dxa"/>
          </w:tcPr>
          <w:p w14:paraId="6A0A3954" w14:textId="77777777" w:rsidR="00A40844" w:rsidRPr="00A77159" w:rsidRDefault="00A40844" w:rsidP="00A40844">
            <w:pPr>
              <w:pStyle w:val="a1"/>
              <w:snapToGrid w:val="0"/>
              <w:spacing w:before="40" w:after="40" w:line="256" w:lineRule="auto"/>
              <w:jc w:val="both"/>
              <w:rPr>
                <w:rFonts w:ascii="Arial" w:hAnsi="Arial" w:cs="Arial"/>
                <w:b/>
                <w:sz w:val="20"/>
                <w:szCs w:val="20"/>
              </w:rPr>
            </w:pPr>
            <w:r w:rsidRPr="00A77159">
              <w:rPr>
                <w:rFonts w:ascii="Arial" w:hAnsi="Arial" w:cs="Arial"/>
                <w:b/>
                <w:sz w:val="20"/>
                <w:szCs w:val="20"/>
              </w:rPr>
              <w:t>2.4.</w:t>
            </w:r>
          </w:p>
        </w:tc>
        <w:tc>
          <w:tcPr>
            <w:tcW w:w="8647" w:type="dxa"/>
          </w:tcPr>
          <w:p w14:paraId="2546492C" w14:textId="77777777" w:rsidR="00A40844" w:rsidRPr="00A77159" w:rsidRDefault="00A40844" w:rsidP="00A40844">
            <w:pPr>
              <w:pStyle w:val="a1"/>
              <w:snapToGrid w:val="0"/>
              <w:spacing w:before="40" w:after="40" w:line="256" w:lineRule="auto"/>
              <w:jc w:val="both"/>
              <w:rPr>
                <w:rFonts w:ascii="Arial" w:hAnsi="Arial" w:cs="Arial"/>
                <w:sz w:val="20"/>
                <w:szCs w:val="20"/>
              </w:rPr>
            </w:pPr>
            <w:r w:rsidRPr="00A77159">
              <w:rPr>
                <w:rFonts w:ascii="Arial" w:hAnsi="Arial" w:cs="Arial"/>
                <w:sz w:val="20"/>
                <w:szCs w:val="20"/>
              </w:rPr>
              <w:t>Карта границ территорий, подверженных риску возникновения чрезвычайных ситуаций природного и техногенного характера</w:t>
            </w:r>
          </w:p>
        </w:tc>
      </w:tr>
      <w:tr w:rsidR="00A40844" w:rsidRPr="00426822" w14:paraId="08D28D86" w14:textId="77777777" w:rsidTr="00A40844">
        <w:tc>
          <w:tcPr>
            <w:tcW w:w="709" w:type="dxa"/>
          </w:tcPr>
          <w:p w14:paraId="70DAC80F" w14:textId="77777777" w:rsidR="00A40844" w:rsidRPr="00A77159" w:rsidRDefault="00A40844" w:rsidP="00A40844">
            <w:pPr>
              <w:pStyle w:val="a1"/>
              <w:snapToGrid w:val="0"/>
              <w:spacing w:before="40" w:after="40" w:line="256" w:lineRule="auto"/>
              <w:jc w:val="both"/>
              <w:rPr>
                <w:rFonts w:ascii="Arial" w:hAnsi="Arial" w:cs="Arial"/>
                <w:b/>
                <w:sz w:val="20"/>
                <w:szCs w:val="20"/>
              </w:rPr>
            </w:pPr>
            <w:r w:rsidRPr="00A77159">
              <w:rPr>
                <w:rFonts w:ascii="Arial" w:hAnsi="Arial" w:cs="Arial"/>
                <w:b/>
                <w:sz w:val="20"/>
                <w:szCs w:val="20"/>
              </w:rPr>
              <w:t>2.5.</w:t>
            </w:r>
          </w:p>
        </w:tc>
        <w:tc>
          <w:tcPr>
            <w:tcW w:w="8647" w:type="dxa"/>
          </w:tcPr>
          <w:p w14:paraId="1439CF4E" w14:textId="77777777" w:rsidR="00A40844" w:rsidRPr="00A77159" w:rsidRDefault="00A40844" w:rsidP="00A40844">
            <w:pPr>
              <w:pStyle w:val="a1"/>
              <w:snapToGrid w:val="0"/>
              <w:spacing w:before="40" w:after="40" w:line="256" w:lineRule="auto"/>
              <w:jc w:val="both"/>
              <w:rPr>
                <w:rFonts w:ascii="Arial" w:hAnsi="Arial" w:cs="Arial"/>
                <w:sz w:val="20"/>
                <w:szCs w:val="20"/>
              </w:rPr>
            </w:pPr>
            <w:r w:rsidRPr="00A77159">
              <w:rPr>
                <w:rFonts w:ascii="Arial" w:hAnsi="Arial" w:cs="Arial"/>
                <w:sz w:val="20"/>
                <w:szCs w:val="20"/>
              </w:rPr>
              <w:t xml:space="preserve">Фрагмент карты границ населенных пунктов. Границы </w:t>
            </w:r>
            <w:r w:rsidRPr="00A77159">
              <w:rPr>
                <w:rFonts w:ascii="Arial" w:eastAsia="TimesNewRoman" w:hAnsi="Arial" w:cs="Arial"/>
                <w:sz w:val="20"/>
                <w:szCs w:val="20"/>
              </w:rPr>
              <w:t xml:space="preserve">населенных пунктов </w:t>
            </w:r>
            <w:r w:rsidRPr="00A77159">
              <w:rPr>
                <w:rFonts w:ascii="Arial" w:hAnsi="Arial" w:cs="Arial"/>
                <w:sz w:val="20"/>
                <w:szCs w:val="20"/>
              </w:rPr>
              <w:t>села Девица, посёлка Орлов Лог, села Старое.</w:t>
            </w:r>
          </w:p>
        </w:tc>
      </w:tr>
    </w:tbl>
    <w:p w14:paraId="108C0B46" w14:textId="77777777" w:rsidR="00A40844" w:rsidRPr="00426822" w:rsidRDefault="00A40844" w:rsidP="00A40844">
      <w:pPr>
        <w:rPr>
          <w:sz w:val="24"/>
          <w:szCs w:val="24"/>
        </w:rPr>
      </w:pPr>
      <w:r w:rsidRPr="00426822">
        <w:rPr>
          <w:sz w:val="24"/>
          <w:szCs w:val="24"/>
        </w:rPr>
        <w:br w:type="page"/>
      </w:r>
    </w:p>
    <w:p w14:paraId="67993BBE" w14:textId="77777777" w:rsidR="00A40844" w:rsidRPr="00A77159" w:rsidRDefault="00A40844" w:rsidP="00A40844">
      <w:pPr>
        <w:pStyle w:val="11"/>
        <w:numPr>
          <w:ilvl w:val="0"/>
          <w:numId w:val="5"/>
        </w:numPr>
        <w:jc w:val="center"/>
        <w:rPr>
          <w:rFonts w:ascii="Arial" w:hAnsi="Arial" w:cs="Arial"/>
          <w:sz w:val="24"/>
          <w:szCs w:val="24"/>
        </w:rPr>
      </w:pPr>
      <w:bookmarkStart w:id="8" w:name="_Toc64298778"/>
      <w:bookmarkStart w:id="9" w:name="_Toc184650053"/>
      <w:bookmarkEnd w:id="5"/>
      <w:r w:rsidRPr="00A77159">
        <w:rPr>
          <w:rFonts w:ascii="Arial" w:hAnsi="Arial" w:cs="Arial"/>
          <w:sz w:val="24"/>
          <w:szCs w:val="24"/>
        </w:rPr>
        <w:lastRenderedPageBreak/>
        <w:t>ЦЕЛИ И ЗАДАЧИ ТЕРРИТОРИАЛЬНОГО ПЛАНИРОВАНИЯ</w:t>
      </w:r>
      <w:bookmarkEnd w:id="8"/>
      <w:bookmarkEnd w:id="9"/>
    </w:p>
    <w:p w14:paraId="7C95D484" w14:textId="77777777" w:rsidR="00A40844" w:rsidRPr="00A77159" w:rsidRDefault="00A40844" w:rsidP="00A40844">
      <w:pPr>
        <w:pStyle w:val="af0"/>
        <w:ind w:firstLine="567"/>
        <w:jc w:val="both"/>
        <w:rPr>
          <w:rFonts w:ascii="Arial" w:hAnsi="Arial" w:cs="Arial"/>
        </w:rPr>
      </w:pPr>
    </w:p>
    <w:p w14:paraId="1B06CCC2" w14:textId="77777777" w:rsidR="00A40844" w:rsidRPr="00A77159" w:rsidRDefault="00A40844" w:rsidP="00A40844">
      <w:pPr>
        <w:pStyle w:val="af0"/>
        <w:ind w:firstLine="567"/>
        <w:jc w:val="both"/>
        <w:rPr>
          <w:rFonts w:ascii="Arial" w:hAnsi="Arial" w:cs="Arial"/>
        </w:rPr>
      </w:pPr>
      <w:r w:rsidRPr="00A77159">
        <w:rPr>
          <w:rFonts w:ascii="Arial" w:hAnsi="Arial" w:cs="Arial"/>
        </w:rPr>
        <w:t xml:space="preserve">Генеральный план </w:t>
      </w:r>
      <w:r w:rsidRPr="00A77159">
        <w:rPr>
          <w:rFonts w:ascii="Arial" w:hAnsi="Arial" w:cs="Arial"/>
          <w:iCs/>
        </w:rPr>
        <w:t>разработан на основании</w:t>
      </w:r>
      <w:r w:rsidRPr="00A77159">
        <w:rPr>
          <w:rFonts w:ascii="Arial" w:hAnsi="Arial" w:cs="Arial"/>
          <w:b/>
          <w:lang w:bidi="en-US"/>
        </w:rPr>
        <w:t xml:space="preserve"> </w:t>
      </w:r>
      <w:r w:rsidRPr="00A77159">
        <w:rPr>
          <w:rFonts w:ascii="Arial" w:hAnsi="Arial" w:cs="Arial"/>
        </w:rPr>
        <w:t xml:space="preserve">постановления администрации Девицкого сельского поселения Семилукского муниципального района от 02.02.2023 № 106,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 </w:t>
      </w:r>
    </w:p>
    <w:p w14:paraId="6EE9EB3E" w14:textId="77777777" w:rsidR="00A40844" w:rsidRPr="00A77159" w:rsidRDefault="00A40844" w:rsidP="00A40844">
      <w:pPr>
        <w:pStyle w:val="ConsPlusTitle"/>
        <w:ind w:firstLine="567"/>
        <w:jc w:val="both"/>
        <w:rPr>
          <w:sz w:val="24"/>
          <w:szCs w:val="24"/>
        </w:rPr>
      </w:pPr>
      <w:r w:rsidRPr="00A77159">
        <w:rPr>
          <w:b w:val="0"/>
          <w:sz w:val="24"/>
          <w:szCs w:val="24"/>
        </w:rPr>
        <w:t>Генеральный план разработан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Девицкого сельского поселения Семилукского муниципального района Воронежской области (далее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r w:rsidRPr="00A77159">
        <w:rPr>
          <w:sz w:val="24"/>
          <w:szCs w:val="24"/>
        </w:rPr>
        <w:t xml:space="preserve"> </w:t>
      </w:r>
    </w:p>
    <w:p w14:paraId="1EF28F47" w14:textId="77777777" w:rsidR="00A40844" w:rsidRPr="00A77159" w:rsidRDefault="00A40844" w:rsidP="00A40844">
      <w:pPr>
        <w:spacing w:after="0" w:line="240" w:lineRule="auto"/>
        <w:ind w:firstLine="567"/>
        <w:jc w:val="both"/>
        <w:rPr>
          <w:rFonts w:ascii="Arial" w:hAnsi="Arial" w:cs="Arial"/>
          <w:sz w:val="24"/>
          <w:szCs w:val="24"/>
        </w:rPr>
      </w:pPr>
      <w:r w:rsidRPr="00A77159">
        <w:rPr>
          <w:rFonts w:ascii="Arial" w:hAnsi="Arial" w:cs="Arial"/>
          <w:sz w:val="24"/>
          <w:szCs w:val="24"/>
        </w:rPr>
        <w:t>Генеральный план утвержден решением Совета народных депутатов Девицкого сельского поселения Семилукского муниципального района Воронежской области от 30.08.2023 № 149.</w:t>
      </w:r>
    </w:p>
    <w:p w14:paraId="5A6F640B" w14:textId="77777777" w:rsidR="00A40844" w:rsidRPr="00A77159" w:rsidRDefault="00A40844" w:rsidP="00A40844">
      <w:pPr>
        <w:spacing w:after="0" w:line="240" w:lineRule="auto"/>
        <w:ind w:firstLine="567"/>
        <w:jc w:val="both"/>
        <w:rPr>
          <w:rFonts w:ascii="Arial" w:hAnsi="Arial" w:cs="Arial"/>
          <w:sz w:val="24"/>
          <w:szCs w:val="24"/>
        </w:rPr>
      </w:pPr>
      <w:r w:rsidRPr="00A77159">
        <w:rPr>
          <w:rFonts w:ascii="Arial" w:hAnsi="Arial" w:cs="Arial"/>
          <w:sz w:val="24"/>
          <w:szCs w:val="24"/>
        </w:rPr>
        <w:t>Внесение изменений в генеральный план выполнено БУВО «Нормативно-проектный центр» на основании</w:t>
      </w:r>
      <w:r w:rsidRPr="00A77159">
        <w:rPr>
          <w:rFonts w:ascii="Arial" w:eastAsia="Times New Roman" w:hAnsi="Arial" w:cs="Arial"/>
          <w:iCs/>
          <w:sz w:val="24"/>
          <w:szCs w:val="24"/>
        </w:rPr>
        <w:t xml:space="preserve"> </w:t>
      </w:r>
      <w:r w:rsidRPr="00A77159">
        <w:rPr>
          <w:rFonts w:ascii="Arial" w:hAnsi="Arial" w:cs="Arial"/>
          <w:sz w:val="24"/>
          <w:szCs w:val="24"/>
        </w:rPr>
        <w:t>постановления администрации Семилукского  муниципального района Воронежской области от 03.11.2023 № 1145 «О разработке проекта генерального плана Девицкого сельского поселения Семилукского муниципального района Воронежской области» в части изменения функционального зонирования для земельного участка с кадастровым номером 36:28:1900042:200 площадью 11 076 кв.м., из планируемой зоны рекреационного назначения на планируемую общественно-деловую зону с целью строительства объектов торговли и организации торгово-ярмарочной деятельности. Изменения генерального плана утверждены Совета народных депутатов Девицкого сельского поселения Семилукского муниципального района Воронежской области от 27.05.2024 № 187.</w:t>
      </w:r>
    </w:p>
    <w:p w14:paraId="7E5DDE3F" w14:textId="77777777" w:rsidR="00A40844" w:rsidRPr="00A77159" w:rsidRDefault="00A40844" w:rsidP="00A40844">
      <w:pPr>
        <w:spacing w:after="0" w:line="240" w:lineRule="auto"/>
        <w:ind w:firstLine="567"/>
        <w:jc w:val="both"/>
        <w:rPr>
          <w:rFonts w:ascii="Arial" w:hAnsi="Arial" w:cs="Arial"/>
          <w:color w:val="0070C0"/>
          <w:sz w:val="24"/>
          <w:szCs w:val="24"/>
        </w:rPr>
      </w:pPr>
    </w:p>
    <w:p w14:paraId="7224186F" w14:textId="77777777" w:rsidR="00A40844" w:rsidRPr="00A77159" w:rsidRDefault="00A40844" w:rsidP="00A40844">
      <w:pPr>
        <w:spacing w:after="0" w:line="240" w:lineRule="auto"/>
        <w:ind w:firstLine="567"/>
        <w:jc w:val="both"/>
        <w:rPr>
          <w:rFonts w:ascii="Arial" w:hAnsi="Arial" w:cs="Arial"/>
          <w:sz w:val="24"/>
          <w:szCs w:val="24"/>
        </w:rPr>
      </w:pPr>
      <w:r w:rsidRPr="00A77159">
        <w:rPr>
          <w:rFonts w:ascii="Arial" w:hAnsi="Arial" w:cs="Arial"/>
          <w:sz w:val="24"/>
          <w:szCs w:val="24"/>
        </w:rPr>
        <w:t>Внесение изменений в генеральный план выполнено БУВО «Нормативно-проектный центр» на основании</w:t>
      </w:r>
      <w:r w:rsidRPr="00A77159">
        <w:rPr>
          <w:rFonts w:ascii="Arial" w:eastAsia="Times New Roman" w:hAnsi="Arial" w:cs="Arial"/>
          <w:iCs/>
          <w:sz w:val="24"/>
          <w:szCs w:val="24"/>
        </w:rPr>
        <w:t xml:space="preserve"> </w:t>
      </w:r>
      <w:r w:rsidRPr="00A77159">
        <w:rPr>
          <w:rFonts w:ascii="Arial" w:hAnsi="Arial" w:cs="Arial"/>
          <w:sz w:val="24"/>
          <w:szCs w:val="24"/>
        </w:rPr>
        <w:t>постановления администрации Семилукского  муниципального района Воронежской области от 06.11.2024 № 1006 «О разработке проекта генерального плана Девицкого сельского поселения Семилукского муниципального района Воронежской области» в части изменения функционального зонирования для земельного участка с кадастровым номером 36:28:8400010:3 площадью 97849 кв.м., из планируемой зоны рекреационного назначения на планируемую зону сельскохозяйственного производства с целью размещения и хранения сельскохозяйственной техники.</w:t>
      </w:r>
    </w:p>
    <w:p w14:paraId="6DCA5CC6" w14:textId="77777777" w:rsidR="00A40844" w:rsidRPr="00A77159" w:rsidRDefault="00A40844" w:rsidP="00A40844">
      <w:pPr>
        <w:spacing w:after="0" w:line="240" w:lineRule="auto"/>
        <w:ind w:firstLine="567"/>
        <w:jc w:val="both"/>
        <w:rPr>
          <w:rFonts w:ascii="Arial" w:hAnsi="Arial" w:cs="Arial"/>
          <w:sz w:val="24"/>
          <w:szCs w:val="24"/>
        </w:rPr>
      </w:pPr>
    </w:p>
    <w:p w14:paraId="0755FAEA" w14:textId="77777777" w:rsidR="00A40844" w:rsidRPr="00A77159" w:rsidRDefault="00A40844" w:rsidP="00A40844">
      <w:pPr>
        <w:spacing w:after="0" w:line="240" w:lineRule="auto"/>
        <w:ind w:firstLine="567"/>
        <w:jc w:val="both"/>
        <w:rPr>
          <w:rFonts w:ascii="Arial" w:hAnsi="Arial" w:cs="Arial"/>
          <w:snapToGrid w:val="0"/>
          <w:sz w:val="24"/>
          <w:szCs w:val="24"/>
        </w:rPr>
      </w:pPr>
      <w:r w:rsidRPr="00A77159">
        <w:rPr>
          <w:rFonts w:ascii="Arial" w:eastAsia="Times New Roman" w:hAnsi="Arial" w:cs="Arial"/>
          <w:iCs/>
          <w:sz w:val="24"/>
          <w:szCs w:val="24"/>
        </w:rPr>
        <w:t xml:space="preserve">В Генеральном плане </w:t>
      </w:r>
      <w:r w:rsidRPr="00A77159">
        <w:rPr>
          <w:rFonts w:ascii="Arial" w:hAnsi="Arial" w:cs="Arial"/>
          <w:snapToGrid w:val="0"/>
          <w:sz w:val="24"/>
          <w:szCs w:val="24"/>
        </w:rPr>
        <w:t xml:space="preserve">Девицкого сельского поселения </w:t>
      </w:r>
      <w:r w:rsidRPr="00A77159">
        <w:rPr>
          <w:rFonts w:ascii="Arial" w:eastAsia="Times New Roman" w:hAnsi="Arial" w:cs="Arial"/>
          <w:iCs/>
          <w:sz w:val="24"/>
          <w:szCs w:val="24"/>
        </w:rPr>
        <w:t xml:space="preserve">определены следующие сроки реализации проектных решений: </w:t>
      </w:r>
    </w:p>
    <w:p w14:paraId="0887948A" w14:textId="77777777" w:rsidR="00A40844" w:rsidRPr="00A77159" w:rsidRDefault="00A40844" w:rsidP="00A40844">
      <w:pPr>
        <w:pStyle w:val="a7"/>
        <w:numPr>
          <w:ilvl w:val="0"/>
          <w:numId w:val="20"/>
        </w:numPr>
        <w:tabs>
          <w:tab w:val="left" w:pos="993"/>
        </w:tabs>
        <w:ind w:left="0" w:firstLine="567"/>
        <w:jc w:val="both"/>
        <w:rPr>
          <w:rFonts w:ascii="Arial" w:eastAsia="Times New Roman" w:hAnsi="Arial" w:cs="Arial"/>
          <w:iCs/>
        </w:rPr>
      </w:pPr>
      <w:r w:rsidRPr="00A77159">
        <w:rPr>
          <w:rFonts w:ascii="Arial" w:eastAsia="Times New Roman" w:hAnsi="Arial" w:cs="Arial"/>
          <w:iCs/>
        </w:rPr>
        <w:t>I очередь – 2033 г.</w:t>
      </w:r>
    </w:p>
    <w:p w14:paraId="545A2815" w14:textId="77777777" w:rsidR="00A40844" w:rsidRPr="00A77159" w:rsidRDefault="00A40844" w:rsidP="00A40844">
      <w:pPr>
        <w:pStyle w:val="a7"/>
        <w:numPr>
          <w:ilvl w:val="0"/>
          <w:numId w:val="20"/>
        </w:numPr>
        <w:tabs>
          <w:tab w:val="left" w:pos="993"/>
        </w:tabs>
        <w:ind w:left="0" w:firstLine="567"/>
        <w:jc w:val="both"/>
        <w:rPr>
          <w:rFonts w:ascii="Arial" w:eastAsia="Times New Roman" w:hAnsi="Arial" w:cs="Arial"/>
          <w:iCs/>
        </w:rPr>
      </w:pPr>
      <w:r w:rsidRPr="00A77159">
        <w:rPr>
          <w:rFonts w:ascii="Arial" w:eastAsia="Times New Roman" w:hAnsi="Arial" w:cs="Arial"/>
          <w:iCs/>
          <w:lang w:val="en-US"/>
        </w:rPr>
        <w:t xml:space="preserve">II </w:t>
      </w:r>
      <w:r w:rsidRPr="00A77159">
        <w:rPr>
          <w:rFonts w:ascii="Arial" w:eastAsia="Times New Roman" w:hAnsi="Arial" w:cs="Arial"/>
          <w:iCs/>
        </w:rPr>
        <w:t>очередь – 2043 г.</w:t>
      </w:r>
    </w:p>
    <w:p w14:paraId="21C07F14" w14:textId="77777777" w:rsidR="00A40844" w:rsidRPr="00A77159" w:rsidRDefault="00A40844" w:rsidP="00A40844">
      <w:pPr>
        <w:spacing w:after="0"/>
        <w:ind w:firstLine="567"/>
        <w:jc w:val="both"/>
        <w:rPr>
          <w:rFonts w:ascii="Arial" w:hAnsi="Arial" w:cs="Arial"/>
          <w:sz w:val="24"/>
          <w:szCs w:val="24"/>
        </w:rPr>
      </w:pPr>
    </w:p>
    <w:p w14:paraId="70D7E6BF" w14:textId="77777777" w:rsidR="00A40844" w:rsidRPr="00A77159" w:rsidRDefault="00A40844" w:rsidP="00A40844">
      <w:pPr>
        <w:spacing w:after="0"/>
        <w:ind w:firstLine="567"/>
        <w:jc w:val="both"/>
        <w:rPr>
          <w:rFonts w:ascii="Arial" w:hAnsi="Arial" w:cs="Arial"/>
          <w:sz w:val="24"/>
          <w:szCs w:val="24"/>
        </w:rPr>
      </w:pPr>
      <w:r w:rsidRPr="00A77159">
        <w:rPr>
          <w:rFonts w:ascii="Arial" w:hAnsi="Arial" w:cs="Arial"/>
          <w:sz w:val="24"/>
          <w:szCs w:val="24"/>
        </w:rPr>
        <w:lastRenderedPageBreak/>
        <w:t>Генеральный план Девицкого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Семилукского муниципального района.</w:t>
      </w:r>
    </w:p>
    <w:p w14:paraId="25BC2E57" w14:textId="77777777" w:rsidR="00A40844" w:rsidRPr="00A77159" w:rsidRDefault="00A40844" w:rsidP="00A40844">
      <w:pPr>
        <w:spacing w:after="0" w:line="240" w:lineRule="auto"/>
        <w:ind w:firstLine="567"/>
        <w:jc w:val="both"/>
        <w:rPr>
          <w:rFonts w:ascii="Arial" w:hAnsi="Arial" w:cs="Arial"/>
          <w:sz w:val="24"/>
          <w:szCs w:val="24"/>
        </w:rPr>
      </w:pPr>
      <w:r w:rsidRPr="00A77159">
        <w:rPr>
          <w:rFonts w:ascii="Arial" w:hAnsi="Arial" w:cs="Arial"/>
          <w:sz w:val="24"/>
          <w:szCs w:val="24"/>
        </w:rPr>
        <w:t>Целью данного проекта является разработка принципиальных предложений по планировочной организации территории Девицкого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14:paraId="3F4A8A4F" w14:textId="77777777" w:rsidR="00A40844" w:rsidRPr="00A77159" w:rsidRDefault="00A40844" w:rsidP="00A40844">
      <w:pPr>
        <w:spacing w:after="0" w:line="240" w:lineRule="auto"/>
        <w:ind w:firstLine="851"/>
        <w:jc w:val="both"/>
        <w:rPr>
          <w:rFonts w:ascii="Arial" w:hAnsi="Arial" w:cs="Arial"/>
          <w:sz w:val="24"/>
          <w:szCs w:val="24"/>
        </w:rPr>
      </w:pPr>
    </w:p>
    <w:p w14:paraId="29A8D636" w14:textId="77777777" w:rsidR="00A40844" w:rsidRPr="00A77159" w:rsidRDefault="00A40844" w:rsidP="00A40844">
      <w:pPr>
        <w:spacing w:after="0" w:line="240" w:lineRule="auto"/>
        <w:jc w:val="center"/>
        <w:rPr>
          <w:rFonts w:ascii="Arial" w:hAnsi="Arial" w:cs="Arial"/>
          <w:b/>
          <w:bCs/>
          <w:sz w:val="24"/>
          <w:szCs w:val="24"/>
        </w:rPr>
      </w:pPr>
      <w:r w:rsidRPr="00A77159">
        <w:rPr>
          <w:rFonts w:ascii="Arial" w:hAnsi="Arial" w:cs="Arial"/>
          <w:b/>
          <w:bCs/>
          <w:sz w:val="24"/>
          <w:szCs w:val="24"/>
        </w:rPr>
        <w:t>Цели территориального планирования для Девицкого сельского поселения:</w:t>
      </w:r>
    </w:p>
    <w:p w14:paraId="4D2EA378" w14:textId="77777777" w:rsidR="00A40844" w:rsidRPr="00A77159" w:rsidRDefault="00A40844" w:rsidP="00A40844">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4"/>
        </w:rPr>
      </w:pPr>
      <w:r w:rsidRPr="00A77159">
        <w:rPr>
          <w:rFonts w:ascii="Arial" w:hAnsi="Arial" w:cs="Arial"/>
          <w:sz w:val="24"/>
          <w:szCs w:val="24"/>
        </w:rPr>
        <w:t>обеспечение прогресса в развитии основных секторов экономики;</w:t>
      </w:r>
    </w:p>
    <w:p w14:paraId="114201DF" w14:textId="77777777" w:rsidR="00A40844" w:rsidRPr="00A77159" w:rsidRDefault="00A40844" w:rsidP="00A40844">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4"/>
        </w:rPr>
      </w:pPr>
      <w:r w:rsidRPr="00A77159">
        <w:rPr>
          <w:rFonts w:ascii="Arial" w:hAnsi="Arial" w:cs="Arial"/>
          <w:sz w:val="24"/>
          <w:szCs w:val="24"/>
        </w:rPr>
        <w:t>повышение инвестиционной привлекательности территории поселения;</w:t>
      </w:r>
    </w:p>
    <w:p w14:paraId="2C4E823C" w14:textId="77777777" w:rsidR="00A40844" w:rsidRPr="00A77159" w:rsidRDefault="00A40844" w:rsidP="00A40844">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4"/>
        </w:rPr>
      </w:pPr>
      <w:r w:rsidRPr="00A77159">
        <w:rPr>
          <w:rFonts w:ascii="Arial" w:hAnsi="Arial" w:cs="Arial"/>
          <w:sz w:val="24"/>
          <w:szCs w:val="24"/>
        </w:rPr>
        <w:t>повышение уровня жизни и условий проживания населения;</w:t>
      </w:r>
    </w:p>
    <w:p w14:paraId="5AE6F071" w14:textId="77777777" w:rsidR="00A40844" w:rsidRPr="00A77159" w:rsidRDefault="00A40844" w:rsidP="00A40844">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4"/>
        </w:rPr>
      </w:pPr>
      <w:r w:rsidRPr="00A77159">
        <w:rPr>
          <w:rFonts w:ascii="Arial" w:hAnsi="Arial" w:cs="Arial"/>
          <w:sz w:val="24"/>
          <w:szCs w:val="24"/>
        </w:rPr>
        <w:t>развитие инженерной, транспортной и социальной инфраструктур поселения;</w:t>
      </w:r>
    </w:p>
    <w:p w14:paraId="68A3052D" w14:textId="77777777" w:rsidR="00A40844" w:rsidRPr="00A77159" w:rsidRDefault="00A40844" w:rsidP="00A40844">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4"/>
        </w:rPr>
      </w:pPr>
      <w:r w:rsidRPr="00A77159">
        <w:rPr>
          <w:rFonts w:ascii="Arial" w:hAnsi="Arial" w:cs="Arial"/>
          <w:sz w:val="24"/>
          <w:szCs w:val="24"/>
        </w:rPr>
        <w:t>обеспечение учета интересов граждан и их объединений, Российской Федерации, Воронежской области, Семилукского муниципального района, Девицкого сельского поселения;</w:t>
      </w:r>
    </w:p>
    <w:p w14:paraId="510A7F4A" w14:textId="77777777" w:rsidR="00A40844" w:rsidRPr="00A77159" w:rsidRDefault="00A40844" w:rsidP="00A40844">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4"/>
        </w:rPr>
      </w:pPr>
      <w:r w:rsidRPr="00A77159">
        <w:rPr>
          <w:rFonts w:ascii="Arial" w:hAnsi="Arial" w:cs="Arial"/>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14:paraId="1AC221F6" w14:textId="77777777" w:rsidR="00A40844" w:rsidRPr="00A77159" w:rsidRDefault="00A40844" w:rsidP="00A40844">
      <w:pPr>
        <w:spacing w:after="0" w:line="240" w:lineRule="auto"/>
        <w:jc w:val="center"/>
        <w:rPr>
          <w:rFonts w:ascii="Arial" w:hAnsi="Arial" w:cs="Arial"/>
          <w:b/>
          <w:bCs/>
          <w:sz w:val="24"/>
          <w:szCs w:val="24"/>
        </w:rPr>
      </w:pPr>
    </w:p>
    <w:p w14:paraId="249D994F" w14:textId="77777777" w:rsidR="00A40844" w:rsidRPr="00A77159" w:rsidRDefault="00A40844" w:rsidP="00A40844">
      <w:pPr>
        <w:spacing w:after="0" w:line="240" w:lineRule="auto"/>
        <w:jc w:val="center"/>
        <w:rPr>
          <w:rFonts w:ascii="Arial" w:hAnsi="Arial" w:cs="Arial"/>
          <w:b/>
          <w:bCs/>
          <w:sz w:val="24"/>
          <w:szCs w:val="24"/>
        </w:rPr>
      </w:pPr>
      <w:r w:rsidRPr="00A77159">
        <w:rPr>
          <w:rFonts w:ascii="Arial" w:hAnsi="Arial" w:cs="Arial"/>
          <w:b/>
          <w:bCs/>
          <w:sz w:val="24"/>
          <w:szCs w:val="24"/>
        </w:rPr>
        <w:t>Задачами территориального планирования для Девицкого сельского поселения являются:</w:t>
      </w:r>
    </w:p>
    <w:p w14:paraId="4D0F355A" w14:textId="77777777" w:rsidR="00A40844" w:rsidRPr="00A77159" w:rsidRDefault="00A40844" w:rsidP="00A40844">
      <w:pPr>
        <w:widowControl w:val="0"/>
        <w:numPr>
          <w:ilvl w:val="0"/>
          <w:numId w:val="3"/>
        </w:numPr>
        <w:tabs>
          <w:tab w:val="left" w:pos="851"/>
        </w:tabs>
        <w:autoSpaceDN w:val="0"/>
        <w:adjustRightInd w:val="0"/>
        <w:spacing w:after="0" w:line="240" w:lineRule="auto"/>
        <w:ind w:left="0" w:firstLine="567"/>
        <w:jc w:val="both"/>
        <w:rPr>
          <w:rFonts w:ascii="Arial" w:hAnsi="Arial" w:cs="Arial"/>
          <w:sz w:val="24"/>
          <w:szCs w:val="24"/>
        </w:rPr>
      </w:pPr>
      <w:r w:rsidRPr="00A77159">
        <w:rPr>
          <w:rFonts w:ascii="Arial" w:hAnsi="Arial" w:cs="Arial"/>
          <w:sz w:val="24"/>
          <w:szCs w:val="24"/>
        </w:rPr>
        <w:t>создание условий для устойчивого развития территории сельского поселения;</w:t>
      </w:r>
    </w:p>
    <w:p w14:paraId="5B7EACBD" w14:textId="77777777" w:rsidR="00A40844" w:rsidRPr="00A77159" w:rsidRDefault="00A40844" w:rsidP="00A40844">
      <w:pPr>
        <w:widowControl w:val="0"/>
        <w:numPr>
          <w:ilvl w:val="0"/>
          <w:numId w:val="3"/>
        </w:numPr>
        <w:tabs>
          <w:tab w:val="left" w:pos="851"/>
        </w:tabs>
        <w:autoSpaceDN w:val="0"/>
        <w:adjustRightInd w:val="0"/>
        <w:spacing w:after="0" w:line="240" w:lineRule="auto"/>
        <w:ind w:left="0" w:firstLine="567"/>
        <w:jc w:val="both"/>
        <w:rPr>
          <w:rFonts w:ascii="Arial" w:hAnsi="Arial" w:cs="Arial"/>
          <w:sz w:val="24"/>
          <w:szCs w:val="24"/>
        </w:rPr>
      </w:pPr>
      <w:r w:rsidRPr="00A77159">
        <w:rPr>
          <w:rFonts w:ascii="Arial" w:hAnsi="Arial" w:cs="Arial"/>
          <w:sz w:val="24"/>
          <w:szCs w:val="24"/>
        </w:rPr>
        <w:t>определение назначений территорий сельского поселения исходя из совокупности социальных, экономических, экологических и других факторов;</w:t>
      </w:r>
    </w:p>
    <w:p w14:paraId="25B5AFD8" w14:textId="77777777" w:rsidR="00A40844" w:rsidRPr="00A77159" w:rsidRDefault="00A40844" w:rsidP="00A40844">
      <w:pPr>
        <w:widowControl w:val="0"/>
        <w:numPr>
          <w:ilvl w:val="0"/>
          <w:numId w:val="3"/>
        </w:numPr>
        <w:tabs>
          <w:tab w:val="left" w:pos="851"/>
        </w:tabs>
        <w:autoSpaceDN w:val="0"/>
        <w:adjustRightInd w:val="0"/>
        <w:spacing w:after="0" w:line="240" w:lineRule="auto"/>
        <w:ind w:left="0" w:firstLine="567"/>
        <w:jc w:val="both"/>
        <w:rPr>
          <w:rFonts w:ascii="Arial" w:hAnsi="Arial" w:cs="Arial"/>
          <w:sz w:val="24"/>
          <w:szCs w:val="24"/>
        </w:rPr>
      </w:pPr>
      <w:r w:rsidRPr="00A77159">
        <w:rPr>
          <w:rFonts w:ascii="Arial" w:hAnsi="Arial" w:cs="Arial"/>
          <w:sz w:val="24"/>
          <w:szCs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14:paraId="4627BB7F" w14:textId="77777777" w:rsidR="00A40844" w:rsidRPr="00A77159" w:rsidRDefault="00A40844" w:rsidP="00A40844">
      <w:pPr>
        <w:widowControl w:val="0"/>
        <w:numPr>
          <w:ilvl w:val="0"/>
          <w:numId w:val="3"/>
        </w:numPr>
        <w:tabs>
          <w:tab w:val="left" w:pos="851"/>
        </w:tabs>
        <w:autoSpaceDN w:val="0"/>
        <w:adjustRightInd w:val="0"/>
        <w:spacing w:after="0" w:line="240" w:lineRule="auto"/>
        <w:ind w:left="0" w:firstLine="567"/>
        <w:jc w:val="both"/>
        <w:rPr>
          <w:rFonts w:ascii="Arial" w:hAnsi="Arial" w:cs="Arial"/>
          <w:sz w:val="24"/>
          <w:szCs w:val="24"/>
        </w:rPr>
      </w:pPr>
      <w:r w:rsidRPr="00A77159">
        <w:rPr>
          <w:rFonts w:ascii="Arial" w:hAnsi="Arial" w:cs="Arial"/>
          <w:sz w:val="24"/>
          <w:szCs w:val="24"/>
        </w:rPr>
        <w:t xml:space="preserve">восстановление инновационного </w:t>
      </w:r>
      <w:proofErr w:type="spellStart"/>
      <w:r w:rsidRPr="00A77159">
        <w:rPr>
          <w:rFonts w:ascii="Arial" w:hAnsi="Arial" w:cs="Arial"/>
          <w:sz w:val="24"/>
          <w:szCs w:val="24"/>
        </w:rPr>
        <w:t>агропроизводственного</w:t>
      </w:r>
      <w:proofErr w:type="spellEnd"/>
      <w:r w:rsidRPr="00A77159">
        <w:rPr>
          <w:rFonts w:ascii="Arial" w:hAnsi="Arial" w:cs="Arial"/>
          <w:sz w:val="24"/>
          <w:szCs w:val="24"/>
        </w:rPr>
        <w:t xml:space="preserve"> и промышленного комплекса сельского поселения, как одной из главных точек роста экономики сельского поселения;</w:t>
      </w:r>
    </w:p>
    <w:p w14:paraId="7D50E2A8" w14:textId="77777777" w:rsidR="00A40844" w:rsidRPr="00A77159" w:rsidRDefault="00A40844" w:rsidP="00A40844">
      <w:pPr>
        <w:widowControl w:val="0"/>
        <w:numPr>
          <w:ilvl w:val="0"/>
          <w:numId w:val="3"/>
        </w:numPr>
        <w:tabs>
          <w:tab w:val="left" w:pos="851"/>
        </w:tabs>
        <w:autoSpaceDN w:val="0"/>
        <w:adjustRightInd w:val="0"/>
        <w:spacing w:after="0" w:line="240" w:lineRule="auto"/>
        <w:ind w:left="0" w:firstLine="567"/>
        <w:jc w:val="both"/>
        <w:rPr>
          <w:rFonts w:ascii="Arial" w:hAnsi="Arial" w:cs="Arial"/>
          <w:sz w:val="24"/>
          <w:szCs w:val="24"/>
        </w:rPr>
      </w:pPr>
      <w:r w:rsidRPr="00A77159">
        <w:rPr>
          <w:rFonts w:ascii="Arial" w:hAnsi="Arial" w:cs="Arial"/>
          <w:sz w:val="24"/>
          <w:szCs w:val="24"/>
        </w:rPr>
        <w:t>освоение для целей жилищного строительства новых территорий, проведение реконструктивных мероприятий в существующей застройке;</w:t>
      </w:r>
    </w:p>
    <w:p w14:paraId="231439F9" w14:textId="77777777" w:rsidR="00A40844" w:rsidRPr="00A77159" w:rsidRDefault="00A40844" w:rsidP="00A40844">
      <w:pPr>
        <w:widowControl w:val="0"/>
        <w:numPr>
          <w:ilvl w:val="0"/>
          <w:numId w:val="3"/>
        </w:numPr>
        <w:tabs>
          <w:tab w:val="left" w:pos="851"/>
        </w:tabs>
        <w:autoSpaceDN w:val="0"/>
        <w:adjustRightInd w:val="0"/>
        <w:spacing w:after="0" w:line="240" w:lineRule="auto"/>
        <w:ind w:left="0" w:firstLine="567"/>
        <w:jc w:val="both"/>
        <w:rPr>
          <w:rFonts w:ascii="Arial" w:hAnsi="Arial" w:cs="Arial"/>
          <w:sz w:val="24"/>
          <w:szCs w:val="24"/>
        </w:rPr>
      </w:pPr>
      <w:r w:rsidRPr="00A77159">
        <w:rPr>
          <w:rFonts w:ascii="Arial" w:hAnsi="Arial" w:cs="Arial"/>
          <w:sz w:val="24"/>
          <w:szCs w:val="24"/>
        </w:rPr>
        <w:t>модернизация существующей транспортной инфраструктуры;</w:t>
      </w:r>
    </w:p>
    <w:p w14:paraId="5A00D182" w14:textId="77777777" w:rsidR="00A40844" w:rsidRPr="00A77159" w:rsidRDefault="00A40844" w:rsidP="00A40844">
      <w:pPr>
        <w:widowControl w:val="0"/>
        <w:numPr>
          <w:ilvl w:val="0"/>
          <w:numId w:val="3"/>
        </w:numPr>
        <w:tabs>
          <w:tab w:val="left" w:pos="851"/>
        </w:tabs>
        <w:autoSpaceDN w:val="0"/>
        <w:adjustRightInd w:val="0"/>
        <w:spacing w:after="0" w:line="240" w:lineRule="auto"/>
        <w:ind w:left="0" w:firstLine="567"/>
        <w:jc w:val="both"/>
        <w:rPr>
          <w:rFonts w:ascii="Arial" w:hAnsi="Arial" w:cs="Arial"/>
          <w:sz w:val="24"/>
          <w:szCs w:val="24"/>
        </w:rPr>
      </w:pPr>
      <w:r w:rsidRPr="00A77159">
        <w:rPr>
          <w:rFonts w:ascii="Arial" w:hAnsi="Arial" w:cs="Arial"/>
          <w:sz w:val="24"/>
          <w:szCs w:val="24"/>
        </w:rPr>
        <w:t>реконструкция и модернизация существующей инженерной инфраструктуры;</w:t>
      </w:r>
    </w:p>
    <w:p w14:paraId="6C725013" w14:textId="77777777" w:rsidR="00A40844" w:rsidRPr="00A77159" w:rsidRDefault="00A40844" w:rsidP="00A40844">
      <w:pPr>
        <w:widowControl w:val="0"/>
        <w:numPr>
          <w:ilvl w:val="0"/>
          <w:numId w:val="3"/>
        </w:numPr>
        <w:tabs>
          <w:tab w:val="left" w:pos="851"/>
        </w:tabs>
        <w:autoSpaceDN w:val="0"/>
        <w:adjustRightInd w:val="0"/>
        <w:spacing w:after="0" w:line="240" w:lineRule="auto"/>
        <w:ind w:left="0" w:firstLine="567"/>
        <w:jc w:val="both"/>
        <w:rPr>
          <w:rFonts w:ascii="Arial" w:hAnsi="Arial" w:cs="Arial"/>
          <w:sz w:val="24"/>
          <w:szCs w:val="24"/>
        </w:rPr>
      </w:pPr>
      <w:r w:rsidRPr="00A77159">
        <w:rPr>
          <w:rFonts w:ascii="Arial" w:hAnsi="Arial" w:cs="Arial"/>
          <w:sz w:val="24"/>
          <w:szCs w:val="24"/>
        </w:rPr>
        <w:t>реализация мероприятий по привлечению квалифицированных специалистов;</w:t>
      </w:r>
    </w:p>
    <w:p w14:paraId="7876DFA9" w14:textId="77777777" w:rsidR="00A40844" w:rsidRPr="00A77159" w:rsidRDefault="00A40844" w:rsidP="00A40844">
      <w:pPr>
        <w:widowControl w:val="0"/>
        <w:numPr>
          <w:ilvl w:val="0"/>
          <w:numId w:val="3"/>
        </w:numPr>
        <w:tabs>
          <w:tab w:val="left" w:pos="851"/>
        </w:tabs>
        <w:autoSpaceDN w:val="0"/>
        <w:adjustRightInd w:val="0"/>
        <w:spacing w:after="0" w:line="240" w:lineRule="auto"/>
        <w:ind w:left="0" w:firstLine="567"/>
        <w:jc w:val="both"/>
        <w:rPr>
          <w:rFonts w:ascii="Arial" w:hAnsi="Arial" w:cs="Arial"/>
          <w:sz w:val="24"/>
          <w:szCs w:val="24"/>
        </w:rPr>
      </w:pPr>
      <w:r w:rsidRPr="00A77159">
        <w:rPr>
          <w:rFonts w:ascii="Arial" w:hAnsi="Arial" w:cs="Arial"/>
          <w:sz w:val="24"/>
          <w:szCs w:val="24"/>
        </w:rPr>
        <w:t>сохранение окружающей среды.</w:t>
      </w:r>
    </w:p>
    <w:p w14:paraId="036F52DB" w14:textId="77777777" w:rsidR="00A40844" w:rsidRPr="00A77159" w:rsidRDefault="00A40844" w:rsidP="00A40844">
      <w:pPr>
        <w:spacing w:after="0" w:line="240" w:lineRule="auto"/>
        <w:jc w:val="both"/>
        <w:rPr>
          <w:rFonts w:ascii="Arial" w:eastAsia="TimesNewRoman" w:hAnsi="Arial" w:cs="Arial"/>
          <w:sz w:val="24"/>
          <w:szCs w:val="24"/>
        </w:rPr>
      </w:pPr>
    </w:p>
    <w:p w14:paraId="60CA43CB" w14:textId="77777777" w:rsidR="00A40844" w:rsidRPr="00A77159" w:rsidRDefault="00A40844" w:rsidP="00A40844">
      <w:pPr>
        <w:spacing w:after="0" w:line="240" w:lineRule="auto"/>
        <w:ind w:firstLine="567"/>
        <w:jc w:val="both"/>
        <w:rPr>
          <w:rFonts w:ascii="Arial" w:hAnsi="Arial" w:cs="Arial"/>
          <w:sz w:val="24"/>
          <w:szCs w:val="24"/>
        </w:rPr>
      </w:pPr>
      <w:r w:rsidRPr="00A77159">
        <w:rPr>
          <w:rFonts w:ascii="Arial" w:hAnsi="Arial" w:cs="Arial"/>
          <w:sz w:val="24"/>
          <w:szCs w:val="24"/>
        </w:rPr>
        <w:t xml:space="preserve">Цели, задачи и мероприятия территориального планирования Генерального плана Девицкого сельского поселения разработаны на основе Стратегии социально- </w:t>
      </w:r>
      <w:r w:rsidRPr="00A77159">
        <w:rPr>
          <w:rFonts w:ascii="Arial" w:hAnsi="Arial" w:cs="Arial"/>
          <w:sz w:val="24"/>
          <w:szCs w:val="24"/>
        </w:rPr>
        <w:lastRenderedPageBreak/>
        <w:t>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14:paraId="4A97B157" w14:textId="77777777" w:rsidR="00A40844" w:rsidRPr="00A77159" w:rsidRDefault="00A40844" w:rsidP="00A40844">
      <w:pPr>
        <w:spacing w:after="0" w:line="240" w:lineRule="auto"/>
        <w:ind w:firstLine="567"/>
        <w:jc w:val="both"/>
        <w:rPr>
          <w:rFonts w:ascii="Arial" w:hAnsi="Arial" w:cs="Arial"/>
          <w:sz w:val="24"/>
          <w:szCs w:val="24"/>
        </w:rPr>
      </w:pPr>
      <w:r w:rsidRPr="00A77159">
        <w:rPr>
          <w:rFonts w:ascii="Arial" w:hAnsi="Arial" w:cs="Arial"/>
          <w:sz w:val="24"/>
          <w:szCs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14:paraId="387B3457" w14:textId="77777777" w:rsidR="00A40844" w:rsidRPr="00A77159" w:rsidRDefault="00A40844" w:rsidP="00A40844">
      <w:pPr>
        <w:spacing w:after="0" w:line="240" w:lineRule="auto"/>
        <w:ind w:firstLine="567"/>
        <w:jc w:val="both"/>
        <w:rPr>
          <w:rFonts w:ascii="Arial" w:hAnsi="Arial" w:cs="Arial"/>
          <w:sz w:val="24"/>
          <w:szCs w:val="24"/>
        </w:rPr>
      </w:pPr>
      <w:r w:rsidRPr="00A77159">
        <w:rPr>
          <w:rFonts w:ascii="Arial" w:hAnsi="Arial" w:cs="Arial"/>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14:paraId="6993D05C" w14:textId="77777777" w:rsidR="00A40844" w:rsidRPr="00A77159" w:rsidRDefault="00A40844" w:rsidP="00A40844">
      <w:pPr>
        <w:spacing w:after="0" w:line="240" w:lineRule="auto"/>
        <w:ind w:firstLine="567"/>
        <w:jc w:val="both"/>
        <w:rPr>
          <w:rFonts w:ascii="Arial" w:hAnsi="Arial" w:cs="Arial"/>
          <w:sz w:val="24"/>
          <w:szCs w:val="24"/>
        </w:rPr>
      </w:pPr>
      <w:r w:rsidRPr="00A77159">
        <w:rPr>
          <w:rFonts w:ascii="Arial" w:hAnsi="Arial" w:cs="Arial"/>
          <w:sz w:val="24"/>
          <w:szCs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14:paraId="66AD42B2" w14:textId="77777777" w:rsidR="00A40844" w:rsidRPr="00A77159" w:rsidRDefault="00A40844" w:rsidP="00A40844">
      <w:pPr>
        <w:spacing w:after="0" w:line="240" w:lineRule="auto"/>
        <w:ind w:firstLine="567"/>
        <w:jc w:val="both"/>
        <w:rPr>
          <w:rFonts w:ascii="Arial" w:hAnsi="Arial" w:cs="Arial"/>
          <w:sz w:val="24"/>
          <w:szCs w:val="24"/>
        </w:rPr>
      </w:pPr>
      <w:r w:rsidRPr="00A77159">
        <w:rPr>
          <w:rFonts w:ascii="Arial" w:hAnsi="Arial" w:cs="Arial"/>
          <w:sz w:val="24"/>
          <w:szCs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14:paraId="1FE4885F" w14:textId="77777777" w:rsidR="00A40844" w:rsidRPr="00A77159" w:rsidRDefault="00A40844" w:rsidP="00A40844">
      <w:pPr>
        <w:spacing w:after="0" w:line="240" w:lineRule="auto"/>
        <w:ind w:firstLine="567"/>
        <w:jc w:val="both"/>
        <w:rPr>
          <w:rFonts w:ascii="Arial" w:eastAsia="Arial" w:hAnsi="Arial" w:cs="Arial"/>
          <w:sz w:val="24"/>
          <w:szCs w:val="24"/>
        </w:rPr>
      </w:pPr>
      <w:r w:rsidRPr="00A77159">
        <w:rPr>
          <w:rFonts w:ascii="Arial" w:hAnsi="Arial" w:cs="Arial"/>
          <w:sz w:val="24"/>
          <w:szCs w:val="24"/>
        </w:rPr>
        <w:t xml:space="preserve">Работы над Генеральным планом </w:t>
      </w:r>
      <w:r w:rsidRPr="00A77159">
        <w:rPr>
          <w:rFonts w:ascii="Arial" w:eastAsia="Times New Roman" w:hAnsi="Arial" w:cs="Arial"/>
          <w:iCs/>
          <w:sz w:val="24"/>
          <w:szCs w:val="24"/>
        </w:rPr>
        <w:t>Девицкого</w:t>
      </w:r>
      <w:r w:rsidRPr="00A77159">
        <w:rPr>
          <w:rFonts w:ascii="Arial" w:hAnsi="Arial" w:cs="Arial"/>
          <w:sz w:val="24"/>
          <w:szCs w:val="24"/>
        </w:rPr>
        <w:t xml:space="preserve">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 158 (в действующей редакции)</w:t>
      </w:r>
      <w:r w:rsidRPr="00A77159">
        <w:rPr>
          <w:rFonts w:ascii="Arial" w:eastAsia="Arial" w:hAnsi="Arial" w:cs="Arial"/>
          <w:sz w:val="24"/>
          <w:szCs w:val="24"/>
        </w:rPr>
        <w:t>.</w:t>
      </w:r>
    </w:p>
    <w:p w14:paraId="1D5078F5" w14:textId="77777777" w:rsidR="00A40844" w:rsidRPr="00A77159" w:rsidRDefault="00A40844" w:rsidP="00A40844">
      <w:pPr>
        <w:pStyle w:val="a7"/>
        <w:numPr>
          <w:ilvl w:val="0"/>
          <w:numId w:val="28"/>
        </w:numPr>
        <w:tabs>
          <w:tab w:val="clear" w:pos="720"/>
          <w:tab w:val="num" w:pos="360"/>
          <w:tab w:val="num" w:pos="851"/>
        </w:tabs>
        <w:ind w:left="0" w:firstLine="567"/>
        <w:jc w:val="both"/>
        <w:rPr>
          <w:rFonts w:ascii="Arial" w:hAnsi="Arial" w:cs="Arial"/>
        </w:rPr>
      </w:pPr>
      <w:r w:rsidRPr="00A77159">
        <w:rPr>
          <w:rFonts w:ascii="Arial" w:hAnsi="Arial" w:cs="Arial"/>
        </w:rPr>
        <w:t>Также в генеральном плане учтены положения схема территориального планирования Семилукского муниципального района Воронежской области, утвержденная решением Совета народных депутатов Семилукского муниципального района от 23.11.2015 № 143;</w:t>
      </w:r>
    </w:p>
    <w:p w14:paraId="333D1DAE" w14:textId="77777777" w:rsidR="00A40844" w:rsidRPr="00A77159" w:rsidRDefault="00A40844" w:rsidP="00A40844">
      <w:pPr>
        <w:spacing w:after="0" w:line="240" w:lineRule="auto"/>
        <w:ind w:firstLine="567"/>
        <w:jc w:val="both"/>
        <w:rPr>
          <w:rFonts w:ascii="Arial" w:hAnsi="Arial" w:cs="Arial"/>
          <w:sz w:val="24"/>
          <w:szCs w:val="24"/>
        </w:rPr>
      </w:pPr>
      <w:r w:rsidRPr="00A77159">
        <w:rPr>
          <w:rFonts w:ascii="Arial" w:hAnsi="Arial" w:cs="Arial"/>
          <w:sz w:val="24"/>
          <w:szCs w:val="24"/>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Девицкого сельского поселения.</w:t>
      </w:r>
    </w:p>
    <w:p w14:paraId="4AA86B69" w14:textId="77777777" w:rsidR="00A40844" w:rsidRPr="00A77159" w:rsidRDefault="00A40844" w:rsidP="00A40844">
      <w:pPr>
        <w:spacing w:after="0" w:line="240" w:lineRule="auto"/>
        <w:ind w:firstLine="567"/>
        <w:jc w:val="both"/>
        <w:rPr>
          <w:rFonts w:ascii="Arial" w:hAnsi="Arial" w:cs="Arial"/>
          <w:sz w:val="24"/>
          <w:szCs w:val="24"/>
        </w:rPr>
      </w:pPr>
    </w:p>
    <w:p w14:paraId="3A2D74C2" w14:textId="77777777" w:rsidR="00A40844" w:rsidRPr="00A77159" w:rsidRDefault="00A40844" w:rsidP="00A40844">
      <w:pPr>
        <w:pStyle w:val="1"/>
        <w:pageBreakBefore w:val="0"/>
        <w:numPr>
          <w:ilvl w:val="0"/>
          <w:numId w:val="5"/>
        </w:numPr>
        <w:ind w:left="714" w:hanging="357"/>
        <w:jc w:val="center"/>
        <w:outlineLvl w:val="0"/>
        <w:rPr>
          <w:rFonts w:ascii="Arial" w:hAnsi="Arial" w:cs="Arial"/>
          <w:sz w:val="24"/>
        </w:rPr>
      </w:pPr>
      <w:bookmarkStart w:id="10" w:name="_Toc454781550"/>
      <w:bookmarkStart w:id="11" w:name="_Toc64298779"/>
      <w:bookmarkStart w:id="12" w:name="_Toc184650054"/>
      <w:r w:rsidRPr="00A77159">
        <w:rPr>
          <w:rFonts w:ascii="Arial" w:hAnsi="Arial" w:cs="Arial"/>
          <w:sz w:val="24"/>
        </w:rPr>
        <w:t>ПЕРЕЧЕНЬ МЕРОПРИЯТИЙ ПО ТЕРРИТОРИАЛЬНОМУ ПЛАНИРОВАНИЮ И УКАЗАНИЯ НА ПОСЛЕДОВАТЕЛЬНОСТЬ ИХ ВЫПОЛНЕНИЯ</w:t>
      </w:r>
      <w:bookmarkEnd w:id="10"/>
      <w:bookmarkEnd w:id="11"/>
      <w:bookmarkEnd w:id="12"/>
    </w:p>
    <w:p w14:paraId="7CE5199A" w14:textId="77777777" w:rsidR="00A40844" w:rsidRPr="00A77159" w:rsidRDefault="00A40844" w:rsidP="00A40844">
      <w:pPr>
        <w:spacing w:after="0"/>
        <w:ind w:firstLine="567"/>
        <w:jc w:val="both"/>
        <w:rPr>
          <w:rFonts w:ascii="Arial" w:hAnsi="Arial" w:cs="Arial"/>
          <w:sz w:val="24"/>
          <w:szCs w:val="24"/>
        </w:rPr>
      </w:pPr>
    </w:p>
    <w:p w14:paraId="7C14350F" w14:textId="77777777" w:rsidR="00A40844" w:rsidRPr="00A77159" w:rsidRDefault="00A40844" w:rsidP="00A40844">
      <w:pPr>
        <w:spacing w:after="0"/>
        <w:ind w:firstLine="567"/>
        <w:jc w:val="both"/>
        <w:rPr>
          <w:rFonts w:ascii="Arial" w:hAnsi="Arial" w:cs="Arial"/>
          <w:sz w:val="24"/>
          <w:szCs w:val="24"/>
        </w:rPr>
      </w:pPr>
      <w:r w:rsidRPr="00A77159">
        <w:rPr>
          <w:rFonts w:ascii="Arial" w:hAnsi="Arial" w:cs="Arial"/>
          <w:sz w:val="24"/>
          <w:szCs w:val="24"/>
        </w:rPr>
        <w:t>Настоящий раздел содержит проектные решения задач территориального планирования Девицкого сельского поселения – перечень мероприятий по территориальному планированию и этапы их реализации.</w:t>
      </w:r>
    </w:p>
    <w:p w14:paraId="2E447411" w14:textId="77777777" w:rsidR="00A40844" w:rsidRPr="00A77159" w:rsidRDefault="00A40844" w:rsidP="00A40844">
      <w:pPr>
        <w:spacing w:after="0"/>
        <w:ind w:firstLine="567"/>
        <w:jc w:val="both"/>
        <w:rPr>
          <w:rFonts w:ascii="Arial" w:hAnsi="Arial" w:cs="Arial"/>
          <w:sz w:val="24"/>
          <w:szCs w:val="24"/>
        </w:rPr>
      </w:pPr>
      <w:r w:rsidRPr="00A77159">
        <w:rPr>
          <w:rFonts w:ascii="Arial" w:hAnsi="Arial" w:cs="Arial"/>
          <w:sz w:val="24"/>
          <w:szCs w:val="24"/>
        </w:rPr>
        <w:lastRenderedPageBreak/>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Девицкого сельского поселения.</w:t>
      </w:r>
    </w:p>
    <w:p w14:paraId="13256E25" w14:textId="77777777" w:rsidR="00A40844" w:rsidRPr="00A77159" w:rsidRDefault="00A40844" w:rsidP="00A40844">
      <w:pPr>
        <w:spacing w:after="0" w:line="240" w:lineRule="auto"/>
        <w:ind w:firstLine="567"/>
        <w:jc w:val="both"/>
        <w:rPr>
          <w:rFonts w:ascii="Arial" w:hAnsi="Arial" w:cs="Arial"/>
          <w:sz w:val="24"/>
          <w:szCs w:val="24"/>
        </w:rPr>
      </w:pPr>
      <w:r w:rsidRPr="00A77159">
        <w:rPr>
          <w:rFonts w:ascii="Arial" w:hAnsi="Arial" w:cs="Arial"/>
          <w:sz w:val="24"/>
          <w:szCs w:val="24"/>
        </w:rPr>
        <w:t xml:space="preserve">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14:paraId="1DFF3D3D" w14:textId="77777777" w:rsidR="00A40844" w:rsidRPr="00A77159" w:rsidRDefault="00A40844" w:rsidP="00A40844">
      <w:pPr>
        <w:spacing w:after="0"/>
        <w:ind w:firstLine="567"/>
        <w:jc w:val="both"/>
        <w:rPr>
          <w:rFonts w:ascii="Arial" w:hAnsi="Arial" w:cs="Arial"/>
          <w:sz w:val="24"/>
          <w:szCs w:val="24"/>
        </w:rPr>
      </w:pPr>
      <w:r w:rsidRPr="00A77159">
        <w:rPr>
          <w:rFonts w:ascii="Arial" w:eastAsia="Times New Roman" w:hAnsi="Arial" w:cs="Arial"/>
          <w:iCs/>
          <w:sz w:val="24"/>
          <w:szCs w:val="24"/>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 I</w:t>
      </w:r>
      <w:r w:rsidRPr="00A77159">
        <w:rPr>
          <w:rFonts w:ascii="Arial" w:eastAsia="Times New Roman" w:hAnsi="Arial" w:cs="Arial"/>
          <w:iCs/>
          <w:sz w:val="24"/>
          <w:szCs w:val="24"/>
          <w:lang w:val="en-US"/>
        </w:rPr>
        <w:t>I</w:t>
      </w:r>
      <w:r w:rsidRPr="00A77159">
        <w:rPr>
          <w:rFonts w:ascii="Arial" w:eastAsia="Times New Roman" w:hAnsi="Arial" w:cs="Arial"/>
          <w:iCs/>
          <w:sz w:val="24"/>
          <w:szCs w:val="24"/>
        </w:rPr>
        <w:t xml:space="preserve"> – «Материалы по обоснованию генерального плана Девицкого сельского поселения Семилукского муниципального района Воронежской области». </w:t>
      </w:r>
      <w:r w:rsidRPr="00A77159">
        <w:rPr>
          <w:rFonts w:ascii="Arial" w:hAnsi="Arial" w:cs="Arial"/>
          <w:sz w:val="24"/>
          <w:szCs w:val="24"/>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14:paraId="63DCFEB0" w14:textId="77777777" w:rsidR="00A40844" w:rsidRPr="00A77159" w:rsidRDefault="00A40844" w:rsidP="00A40844">
      <w:pPr>
        <w:spacing w:after="0"/>
        <w:ind w:firstLine="567"/>
        <w:jc w:val="both"/>
        <w:rPr>
          <w:rFonts w:ascii="Arial" w:hAnsi="Arial" w:cs="Arial"/>
          <w:sz w:val="24"/>
          <w:szCs w:val="24"/>
        </w:rPr>
      </w:pPr>
      <w:r w:rsidRPr="00A77159">
        <w:rPr>
          <w:rFonts w:ascii="Arial" w:hAnsi="Arial" w:cs="Arial"/>
          <w:sz w:val="24"/>
          <w:szCs w:val="24"/>
        </w:rPr>
        <w:t>При разработке Генерального плана Девицкого сельского поселения учтено размещение объектов федерального, регионального и районного значения.</w:t>
      </w:r>
    </w:p>
    <w:p w14:paraId="30238240" w14:textId="77777777" w:rsidR="00A40844" w:rsidRPr="00A77159" w:rsidRDefault="00A40844" w:rsidP="00A40844">
      <w:pPr>
        <w:spacing w:after="0"/>
        <w:ind w:firstLine="567"/>
        <w:jc w:val="both"/>
        <w:rPr>
          <w:rFonts w:ascii="Arial" w:hAnsi="Arial" w:cs="Arial"/>
          <w:b/>
          <w:sz w:val="24"/>
          <w:szCs w:val="24"/>
        </w:rPr>
      </w:pPr>
      <w:r w:rsidRPr="00A77159">
        <w:rPr>
          <w:rFonts w:ascii="Arial" w:hAnsi="Arial" w:cs="Arial"/>
          <w:b/>
          <w:sz w:val="24"/>
          <w:szCs w:val="24"/>
        </w:rPr>
        <w:t>Основные объекты федерального значения:</w:t>
      </w:r>
    </w:p>
    <w:p w14:paraId="5D48A2B2" w14:textId="77777777" w:rsidR="00A40844" w:rsidRPr="00A77159" w:rsidRDefault="00A40844" w:rsidP="00A40844">
      <w:pPr>
        <w:spacing w:after="0"/>
        <w:ind w:firstLine="567"/>
        <w:jc w:val="both"/>
        <w:rPr>
          <w:rFonts w:ascii="Arial" w:hAnsi="Arial" w:cs="Arial"/>
          <w:i/>
          <w:sz w:val="24"/>
          <w:szCs w:val="24"/>
          <w:lang w:bidi="en-US"/>
        </w:rPr>
      </w:pPr>
      <w:r w:rsidRPr="00A77159">
        <w:rPr>
          <w:rFonts w:ascii="Arial" w:hAnsi="Arial" w:cs="Arial"/>
          <w:i/>
          <w:sz w:val="24"/>
          <w:szCs w:val="24"/>
          <w:lang w:bidi="en-US"/>
        </w:rPr>
        <w:t>- Земли лесного фонда.</w:t>
      </w:r>
    </w:p>
    <w:p w14:paraId="46967183" w14:textId="77777777" w:rsidR="00A40844" w:rsidRPr="00A77159" w:rsidRDefault="00A40844" w:rsidP="00A40844">
      <w:pPr>
        <w:spacing w:after="0" w:line="240" w:lineRule="auto"/>
        <w:ind w:firstLine="567"/>
        <w:jc w:val="both"/>
        <w:rPr>
          <w:rFonts w:ascii="Arial" w:hAnsi="Arial" w:cs="Arial"/>
          <w:i/>
          <w:sz w:val="24"/>
          <w:szCs w:val="24"/>
        </w:rPr>
      </w:pPr>
      <w:r w:rsidRPr="00A77159">
        <w:rPr>
          <w:rFonts w:ascii="Arial" w:hAnsi="Arial" w:cs="Arial"/>
          <w:i/>
          <w:sz w:val="24"/>
          <w:szCs w:val="24"/>
        </w:rPr>
        <w:t>- Водные объекты общего пользования - пруды и водотоки.</w:t>
      </w:r>
    </w:p>
    <w:p w14:paraId="148D892E" w14:textId="77777777" w:rsidR="00A40844" w:rsidRPr="00A77159" w:rsidRDefault="00A40844" w:rsidP="00A40844">
      <w:pPr>
        <w:spacing w:after="0" w:line="240" w:lineRule="auto"/>
        <w:ind w:firstLine="567"/>
        <w:jc w:val="both"/>
        <w:rPr>
          <w:rFonts w:ascii="Arial" w:hAnsi="Arial" w:cs="Arial"/>
          <w:i/>
          <w:sz w:val="24"/>
          <w:szCs w:val="24"/>
        </w:rPr>
      </w:pPr>
      <w:r w:rsidRPr="00A77159">
        <w:rPr>
          <w:rFonts w:ascii="Arial" w:hAnsi="Arial" w:cs="Arial"/>
          <w:i/>
          <w:sz w:val="24"/>
          <w:szCs w:val="24"/>
        </w:rPr>
        <w:t>- О</w:t>
      </w:r>
      <w:r w:rsidRPr="00A77159">
        <w:rPr>
          <w:rFonts w:ascii="Arial" w:eastAsia="Calibri" w:hAnsi="Arial" w:cs="Arial"/>
          <w:i/>
          <w:sz w:val="24"/>
          <w:szCs w:val="24"/>
          <w:lang w:eastAsia="ar-SA"/>
        </w:rPr>
        <w:t>бъекты культурного наследия федерального значения.</w:t>
      </w:r>
    </w:p>
    <w:p w14:paraId="14D47458" w14:textId="77777777" w:rsidR="00A40844" w:rsidRPr="00A77159" w:rsidRDefault="00A40844" w:rsidP="00A40844">
      <w:pPr>
        <w:spacing w:after="0" w:line="240" w:lineRule="auto"/>
        <w:ind w:firstLine="567"/>
        <w:jc w:val="both"/>
        <w:rPr>
          <w:rFonts w:ascii="Arial" w:hAnsi="Arial" w:cs="Arial"/>
          <w:i/>
          <w:sz w:val="24"/>
          <w:szCs w:val="24"/>
          <w:lang w:bidi="en-US"/>
        </w:rPr>
      </w:pPr>
      <w:r w:rsidRPr="00A77159">
        <w:rPr>
          <w:rFonts w:ascii="Arial" w:hAnsi="Arial" w:cs="Arial"/>
          <w:i/>
          <w:sz w:val="24"/>
          <w:szCs w:val="24"/>
          <w:lang w:bidi="en-US"/>
        </w:rPr>
        <w:t xml:space="preserve">Транспортная инфраструктура: </w:t>
      </w:r>
    </w:p>
    <w:p w14:paraId="35800426" w14:textId="77777777" w:rsidR="00A40844" w:rsidRPr="00A77159" w:rsidRDefault="00A40844" w:rsidP="00A40844">
      <w:pPr>
        <w:autoSpaceDE w:val="0"/>
        <w:autoSpaceDN w:val="0"/>
        <w:adjustRightInd w:val="0"/>
        <w:spacing w:after="0" w:line="240" w:lineRule="auto"/>
        <w:rPr>
          <w:rFonts w:ascii="Arial" w:hAnsi="Arial" w:cs="Arial"/>
          <w:i/>
          <w:iCs/>
          <w:sz w:val="24"/>
          <w:szCs w:val="24"/>
        </w:rPr>
      </w:pPr>
      <w:r w:rsidRPr="00A77159">
        <w:rPr>
          <w:rFonts w:ascii="Arial" w:hAnsi="Arial" w:cs="Arial"/>
          <w:i/>
          <w:sz w:val="24"/>
          <w:szCs w:val="24"/>
        </w:rPr>
        <w:t>- Р-298</w:t>
      </w:r>
      <w:r w:rsidRPr="00A77159">
        <w:rPr>
          <w:rFonts w:ascii="Arial" w:hAnsi="Arial" w:cs="Arial"/>
          <w:i/>
          <w:sz w:val="24"/>
          <w:szCs w:val="24"/>
          <w:shd w:val="clear" w:color="auto" w:fill="FFFFFF"/>
        </w:rPr>
        <w:t xml:space="preserve"> </w:t>
      </w:r>
      <w:r w:rsidRPr="00A77159">
        <w:rPr>
          <w:rFonts w:ascii="Arial" w:hAnsi="Arial" w:cs="Arial"/>
          <w:i/>
          <w:iCs/>
          <w:sz w:val="24"/>
          <w:szCs w:val="24"/>
        </w:rPr>
        <w:t>Курск - Воронеж - автомобильная дорога Р-22 «Каспий»</w:t>
      </w:r>
      <w:r w:rsidRPr="00A77159">
        <w:rPr>
          <w:rFonts w:ascii="Arial" w:hAnsi="Arial" w:cs="Arial"/>
          <w:i/>
          <w:sz w:val="24"/>
          <w:szCs w:val="24"/>
          <w:shd w:val="clear" w:color="auto" w:fill="FFFFFF"/>
        </w:rPr>
        <w:t>;</w:t>
      </w:r>
    </w:p>
    <w:p w14:paraId="0B2BF7C8" w14:textId="77777777" w:rsidR="00A40844" w:rsidRPr="00A77159" w:rsidRDefault="00A40844" w:rsidP="00A40844">
      <w:pPr>
        <w:spacing w:after="0" w:line="240" w:lineRule="auto"/>
        <w:ind w:firstLine="567"/>
        <w:jc w:val="both"/>
        <w:rPr>
          <w:rFonts w:ascii="Arial" w:hAnsi="Arial" w:cs="Arial"/>
          <w:i/>
          <w:sz w:val="24"/>
          <w:szCs w:val="24"/>
        </w:rPr>
      </w:pPr>
      <w:r w:rsidRPr="00A77159">
        <w:rPr>
          <w:rFonts w:ascii="Arial" w:hAnsi="Arial" w:cs="Arial"/>
          <w:i/>
          <w:sz w:val="24"/>
          <w:szCs w:val="24"/>
        </w:rPr>
        <w:t>Инженерная инфраструктура:</w:t>
      </w:r>
    </w:p>
    <w:p w14:paraId="30CD5C32" w14:textId="77777777" w:rsidR="00A40844" w:rsidRPr="00A77159" w:rsidRDefault="00A40844" w:rsidP="00A40844">
      <w:pPr>
        <w:spacing w:after="0" w:line="240" w:lineRule="auto"/>
        <w:ind w:firstLine="709"/>
        <w:jc w:val="both"/>
        <w:rPr>
          <w:rFonts w:ascii="Arial" w:hAnsi="Arial" w:cs="Arial"/>
          <w:i/>
          <w:sz w:val="24"/>
          <w:szCs w:val="24"/>
        </w:rPr>
      </w:pPr>
      <w:r w:rsidRPr="00A77159">
        <w:rPr>
          <w:rFonts w:ascii="Arial" w:eastAsia="Arial" w:hAnsi="Arial" w:cs="Arial"/>
          <w:i/>
          <w:sz w:val="24"/>
          <w:szCs w:val="24"/>
          <w:shd w:val="clear" w:color="auto" w:fill="FFFFFF"/>
        </w:rPr>
        <w:t xml:space="preserve">- магистральные газопроводы и </w:t>
      </w:r>
      <w:r w:rsidRPr="00A77159">
        <w:rPr>
          <w:rFonts w:ascii="Arial" w:hAnsi="Arial" w:cs="Arial"/>
          <w:i/>
          <w:sz w:val="24"/>
          <w:szCs w:val="24"/>
        </w:rPr>
        <w:t>газопроводы-отводы;</w:t>
      </w:r>
    </w:p>
    <w:p w14:paraId="5156A7E7" w14:textId="77777777" w:rsidR="00A40844" w:rsidRPr="00A77159" w:rsidRDefault="00A40844" w:rsidP="00A40844">
      <w:pPr>
        <w:spacing w:after="0" w:line="240" w:lineRule="auto"/>
        <w:ind w:firstLine="709"/>
        <w:jc w:val="both"/>
        <w:rPr>
          <w:rFonts w:ascii="Arial" w:hAnsi="Arial" w:cs="Arial"/>
          <w:i/>
          <w:sz w:val="24"/>
          <w:szCs w:val="24"/>
        </w:rPr>
      </w:pPr>
      <w:r w:rsidRPr="00A77159">
        <w:rPr>
          <w:rFonts w:ascii="Arial" w:eastAsia="Arial" w:hAnsi="Arial" w:cs="Arial"/>
          <w:i/>
          <w:sz w:val="24"/>
          <w:szCs w:val="24"/>
          <w:shd w:val="clear" w:color="auto" w:fill="FFFFFF"/>
        </w:rPr>
        <w:t xml:space="preserve">- </w:t>
      </w:r>
      <w:r w:rsidRPr="00A77159">
        <w:rPr>
          <w:rFonts w:ascii="Arial" w:hAnsi="Arial" w:cs="Arial"/>
          <w:i/>
          <w:sz w:val="24"/>
          <w:szCs w:val="24"/>
        </w:rPr>
        <w:t>ГРС «</w:t>
      </w:r>
      <w:proofErr w:type="spellStart"/>
      <w:r w:rsidRPr="00A77159">
        <w:rPr>
          <w:rFonts w:ascii="Arial" w:eastAsia="TimesNewRomanPSMT" w:hAnsi="Arial" w:cs="Arial"/>
          <w:i/>
          <w:sz w:val="24"/>
          <w:szCs w:val="24"/>
        </w:rPr>
        <w:t>ВНИИКукуруза</w:t>
      </w:r>
      <w:proofErr w:type="spellEnd"/>
      <w:r w:rsidRPr="00A77159">
        <w:rPr>
          <w:rFonts w:ascii="Arial" w:eastAsia="TimesNewRomanPSMT" w:hAnsi="Arial" w:cs="Arial"/>
          <w:i/>
          <w:sz w:val="24"/>
          <w:szCs w:val="24"/>
        </w:rPr>
        <w:t>»;</w:t>
      </w:r>
    </w:p>
    <w:p w14:paraId="04743C89" w14:textId="77777777" w:rsidR="00A40844" w:rsidRPr="00A77159" w:rsidRDefault="00A40844" w:rsidP="00A40844">
      <w:pPr>
        <w:spacing w:after="0" w:line="240" w:lineRule="auto"/>
        <w:ind w:firstLine="709"/>
        <w:jc w:val="both"/>
        <w:rPr>
          <w:rFonts w:ascii="Arial" w:hAnsi="Arial" w:cs="Arial"/>
          <w:i/>
          <w:sz w:val="24"/>
          <w:szCs w:val="24"/>
        </w:rPr>
      </w:pPr>
      <w:r w:rsidRPr="00A77159">
        <w:rPr>
          <w:rFonts w:ascii="Arial" w:eastAsia="Arial" w:hAnsi="Arial" w:cs="Arial"/>
          <w:i/>
          <w:sz w:val="24"/>
          <w:szCs w:val="24"/>
          <w:shd w:val="clear" w:color="auto" w:fill="FFFFFF"/>
        </w:rPr>
        <w:t xml:space="preserve">- ВЛ 220 </w:t>
      </w:r>
      <w:proofErr w:type="spellStart"/>
      <w:r w:rsidRPr="00A77159">
        <w:rPr>
          <w:rFonts w:ascii="Arial" w:eastAsia="Arial" w:hAnsi="Arial" w:cs="Arial"/>
          <w:i/>
          <w:sz w:val="24"/>
          <w:szCs w:val="24"/>
          <w:shd w:val="clear" w:color="auto" w:fill="FFFFFF"/>
        </w:rPr>
        <w:t>кВ</w:t>
      </w:r>
      <w:proofErr w:type="spellEnd"/>
      <w:r w:rsidRPr="00A77159">
        <w:rPr>
          <w:rFonts w:ascii="Arial" w:eastAsia="Arial" w:hAnsi="Arial" w:cs="Arial"/>
          <w:i/>
          <w:sz w:val="24"/>
          <w:szCs w:val="24"/>
          <w:shd w:val="clear" w:color="auto" w:fill="FFFFFF"/>
        </w:rPr>
        <w:t xml:space="preserve"> </w:t>
      </w:r>
      <w:r w:rsidRPr="00A77159">
        <w:rPr>
          <w:rFonts w:ascii="Arial" w:hAnsi="Arial" w:cs="Arial"/>
          <w:i/>
          <w:sz w:val="24"/>
          <w:szCs w:val="24"/>
        </w:rPr>
        <w:t>С-1-2 «НВАЭС-Семилуки»</w:t>
      </w:r>
    </w:p>
    <w:p w14:paraId="7A4311A8" w14:textId="77777777" w:rsidR="00A40844" w:rsidRPr="00A77159" w:rsidRDefault="00A40844" w:rsidP="00A40844">
      <w:pPr>
        <w:spacing w:after="0"/>
        <w:ind w:firstLine="567"/>
        <w:jc w:val="both"/>
        <w:rPr>
          <w:rFonts w:ascii="Arial" w:hAnsi="Arial" w:cs="Arial"/>
          <w:sz w:val="24"/>
          <w:szCs w:val="24"/>
        </w:rPr>
      </w:pPr>
    </w:p>
    <w:p w14:paraId="7A095B94" w14:textId="77777777" w:rsidR="00A40844" w:rsidRPr="00A77159" w:rsidRDefault="00A40844" w:rsidP="00A40844">
      <w:pPr>
        <w:spacing w:after="0" w:line="240" w:lineRule="auto"/>
        <w:ind w:firstLine="567"/>
        <w:jc w:val="both"/>
        <w:rPr>
          <w:rFonts w:ascii="Arial" w:hAnsi="Arial" w:cs="Arial"/>
          <w:b/>
          <w:sz w:val="24"/>
          <w:szCs w:val="24"/>
          <w:lang w:bidi="en-US"/>
        </w:rPr>
      </w:pPr>
      <w:r w:rsidRPr="00A77159">
        <w:rPr>
          <w:rFonts w:ascii="Arial" w:hAnsi="Arial" w:cs="Arial"/>
          <w:b/>
          <w:sz w:val="24"/>
          <w:szCs w:val="24"/>
          <w:lang w:bidi="en-US"/>
        </w:rPr>
        <w:t>Основные объекты регионального значения:</w:t>
      </w:r>
    </w:p>
    <w:p w14:paraId="540B3F37" w14:textId="77777777" w:rsidR="00A40844" w:rsidRPr="00A77159" w:rsidRDefault="00A40844" w:rsidP="00A40844">
      <w:pPr>
        <w:spacing w:after="0" w:line="240" w:lineRule="auto"/>
        <w:ind w:firstLine="567"/>
        <w:jc w:val="both"/>
        <w:rPr>
          <w:rFonts w:ascii="Arial" w:hAnsi="Arial" w:cs="Arial"/>
          <w:i/>
          <w:sz w:val="24"/>
          <w:szCs w:val="24"/>
        </w:rPr>
      </w:pPr>
      <w:r w:rsidRPr="00A77159">
        <w:rPr>
          <w:rFonts w:ascii="Arial" w:hAnsi="Arial" w:cs="Arial"/>
          <w:i/>
          <w:sz w:val="24"/>
          <w:szCs w:val="24"/>
        </w:rPr>
        <w:t>Инженерная инфраструктура:</w:t>
      </w:r>
    </w:p>
    <w:p w14:paraId="4E8503F6" w14:textId="77777777" w:rsidR="00A40844" w:rsidRPr="00A77159" w:rsidRDefault="00A40844" w:rsidP="00A40844">
      <w:pPr>
        <w:spacing w:after="0" w:line="240" w:lineRule="auto"/>
        <w:ind w:firstLine="567"/>
        <w:jc w:val="both"/>
        <w:rPr>
          <w:rFonts w:ascii="Arial" w:hAnsi="Arial" w:cs="Arial"/>
          <w:i/>
          <w:sz w:val="24"/>
          <w:szCs w:val="24"/>
          <w:lang w:bidi="en-US"/>
        </w:rPr>
      </w:pPr>
      <w:r w:rsidRPr="00A77159">
        <w:rPr>
          <w:rFonts w:ascii="Arial" w:hAnsi="Arial" w:cs="Arial"/>
          <w:i/>
          <w:sz w:val="24"/>
          <w:szCs w:val="24"/>
          <w:lang w:bidi="en-US"/>
        </w:rPr>
        <w:t xml:space="preserve">- ЛЭП 110 </w:t>
      </w:r>
      <w:proofErr w:type="spellStart"/>
      <w:r w:rsidRPr="00A77159">
        <w:rPr>
          <w:rFonts w:ascii="Arial" w:hAnsi="Arial" w:cs="Arial"/>
          <w:i/>
          <w:sz w:val="24"/>
          <w:szCs w:val="24"/>
          <w:lang w:bidi="en-US"/>
        </w:rPr>
        <w:t>кВ</w:t>
      </w:r>
      <w:proofErr w:type="spellEnd"/>
      <w:r w:rsidRPr="00A77159">
        <w:rPr>
          <w:rFonts w:ascii="Arial" w:hAnsi="Arial" w:cs="Arial"/>
          <w:i/>
          <w:sz w:val="24"/>
          <w:szCs w:val="24"/>
          <w:lang w:bidi="en-US"/>
        </w:rPr>
        <w:t xml:space="preserve">, 35 </w:t>
      </w:r>
      <w:proofErr w:type="spellStart"/>
      <w:r w:rsidRPr="00A77159">
        <w:rPr>
          <w:rFonts w:ascii="Arial" w:hAnsi="Arial" w:cs="Arial"/>
          <w:i/>
          <w:sz w:val="24"/>
          <w:szCs w:val="24"/>
          <w:lang w:bidi="en-US"/>
        </w:rPr>
        <w:t>кВ</w:t>
      </w:r>
      <w:proofErr w:type="spellEnd"/>
      <w:r w:rsidRPr="00A77159">
        <w:rPr>
          <w:rFonts w:ascii="Arial" w:hAnsi="Arial" w:cs="Arial"/>
          <w:i/>
          <w:sz w:val="24"/>
          <w:szCs w:val="24"/>
          <w:lang w:bidi="en-US"/>
        </w:rPr>
        <w:t>;</w:t>
      </w:r>
    </w:p>
    <w:p w14:paraId="5FF5CC2E" w14:textId="77777777" w:rsidR="00A40844" w:rsidRPr="00A77159" w:rsidRDefault="00A40844" w:rsidP="00A40844">
      <w:pPr>
        <w:spacing w:after="0" w:line="240" w:lineRule="auto"/>
        <w:ind w:firstLine="567"/>
        <w:jc w:val="both"/>
        <w:rPr>
          <w:rFonts w:ascii="Arial" w:hAnsi="Arial" w:cs="Arial"/>
          <w:i/>
          <w:sz w:val="24"/>
          <w:szCs w:val="24"/>
          <w:lang w:bidi="en-US"/>
        </w:rPr>
      </w:pPr>
      <w:r w:rsidRPr="00A77159">
        <w:rPr>
          <w:rFonts w:ascii="Arial" w:hAnsi="Arial" w:cs="Arial"/>
          <w:i/>
          <w:sz w:val="24"/>
          <w:szCs w:val="24"/>
          <w:lang w:bidi="en-US"/>
        </w:rPr>
        <w:t>- ФАПы;</w:t>
      </w:r>
    </w:p>
    <w:p w14:paraId="73A6FC6A" w14:textId="77777777" w:rsidR="00A40844" w:rsidRPr="00A77159" w:rsidRDefault="00A40844" w:rsidP="00A40844">
      <w:pPr>
        <w:spacing w:after="0" w:line="240" w:lineRule="auto"/>
        <w:ind w:firstLine="567"/>
        <w:jc w:val="both"/>
        <w:rPr>
          <w:rFonts w:ascii="Arial" w:hAnsi="Arial" w:cs="Arial"/>
          <w:i/>
          <w:sz w:val="24"/>
          <w:szCs w:val="24"/>
          <w:lang w:bidi="en-US"/>
        </w:rPr>
      </w:pPr>
      <w:r w:rsidRPr="00A77159">
        <w:rPr>
          <w:rFonts w:ascii="Arial" w:hAnsi="Arial" w:cs="Arial"/>
          <w:i/>
          <w:sz w:val="24"/>
          <w:szCs w:val="24"/>
          <w:lang w:bidi="en-US"/>
        </w:rPr>
        <w:t xml:space="preserve">Транспортная инфраструктура: </w:t>
      </w:r>
    </w:p>
    <w:p w14:paraId="682E6A70" w14:textId="77777777" w:rsidR="00A40844" w:rsidRPr="00A77159" w:rsidRDefault="00A40844" w:rsidP="00A40844">
      <w:pPr>
        <w:spacing w:after="0" w:line="240" w:lineRule="auto"/>
        <w:ind w:firstLine="567"/>
        <w:jc w:val="both"/>
        <w:rPr>
          <w:rFonts w:ascii="Arial" w:hAnsi="Arial" w:cs="Arial"/>
          <w:i/>
          <w:sz w:val="24"/>
          <w:szCs w:val="24"/>
        </w:rPr>
      </w:pPr>
      <w:r w:rsidRPr="00A77159">
        <w:rPr>
          <w:rFonts w:ascii="Arial" w:hAnsi="Arial" w:cs="Arial"/>
          <w:i/>
          <w:sz w:val="24"/>
          <w:szCs w:val="24"/>
        </w:rPr>
        <w:t>- 20 ОП РЗ К В38-0 Воронеж – Луганск;</w:t>
      </w:r>
    </w:p>
    <w:p w14:paraId="57B6354F" w14:textId="77777777" w:rsidR="00A40844" w:rsidRPr="00A77159" w:rsidRDefault="00A40844" w:rsidP="00A40844">
      <w:pPr>
        <w:spacing w:after="0" w:line="240" w:lineRule="auto"/>
        <w:ind w:firstLine="567"/>
        <w:jc w:val="both"/>
        <w:rPr>
          <w:rFonts w:ascii="Arial" w:hAnsi="Arial" w:cs="Arial"/>
          <w:i/>
          <w:sz w:val="24"/>
          <w:szCs w:val="24"/>
        </w:rPr>
      </w:pPr>
      <w:r w:rsidRPr="00A77159">
        <w:rPr>
          <w:rFonts w:ascii="Arial" w:hAnsi="Arial" w:cs="Arial"/>
          <w:i/>
          <w:sz w:val="24"/>
          <w:szCs w:val="24"/>
        </w:rPr>
        <w:t>- 20 ОП РЗ Н 36-28 Подъезд к г. Семилуки от автомобильной дороги А-144 «Курск - Воронеж – Борисоглебск»;</w:t>
      </w:r>
    </w:p>
    <w:p w14:paraId="042803C0" w14:textId="77777777" w:rsidR="00A40844" w:rsidRPr="00A77159" w:rsidRDefault="00A40844" w:rsidP="00A40844">
      <w:pPr>
        <w:spacing w:after="0" w:line="240" w:lineRule="auto"/>
        <w:ind w:firstLine="567"/>
        <w:jc w:val="both"/>
        <w:rPr>
          <w:rFonts w:ascii="Arial" w:hAnsi="Arial" w:cs="Arial"/>
          <w:i/>
          <w:sz w:val="24"/>
          <w:szCs w:val="24"/>
        </w:rPr>
      </w:pPr>
      <w:r w:rsidRPr="00A77159">
        <w:rPr>
          <w:rFonts w:ascii="Arial" w:hAnsi="Arial" w:cs="Arial"/>
          <w:i/>
          <w:sz w:val="24"/>
          <w:szCs w:val="24"/>
        </w:rPr>
        <w:t>- 20 ОП РЗ К В46-0 Обход г. Воронежа;</w:t>
      </w:r>
    </w:p>
    <w:p w14:paraId="0E248D62" w14:textId="77777777" w:rsidR="00A40844" w:rsidRPr="00A77159" w:rsidRDefault="00A40844" w:rsidP="00A40844">
      <w:pPr>
        <w:spacing w:after="0" w:line="240" w:lineRule="auto"/>
        <w:ind w:firstLine="567"/>
        <w:jc w:val="both"/>
        <w:rPr>
          <w:rFonts w:ascii="Arial" w:hAnsi="Arial" w:cs="Arial"/>
          <w:bCs/>
          <w:i/>
          <w:sz w:val="24"/>
          <w:szCs w:val="24"/>
        </w:rPr>
      </w:pPr>
      <w:r w:rsidRPr="00A77159">
        <w:rPr>
          <w:rFonts w:ascii="Arial" w:hAnsi="Arial" w:cs="Arial"/>
          <w:bCs/>
          <w:i/>
          <w:sz w:val="24"/>
          <w:szCs w:val="24"/>
        </w:rPr>
        <w:t>- 20 ОП РЗ Н 27-28 «Курск – Борисоглебск» - пгт Стрелица;</w:t>
      </w:r>
    </w:p>
    <w:p w14:paraId="2B5097A8" w14:textId="77777777" w:rsidR="00A40844" w:rsidRPr="00A77159" w:rsidRDefault="00A40844" w:rsidP="00A40844">
      <w:pPr>
        <w:spacing w:after="0" w:line="240" w:lineRule="auto"/>
        <w:ind w:firstLine="567"/>
        <w:jc w:val="both"/>
        <w:rPr>
          <w:rFonts w:ascii="Arial" w:hAnsi="Arial" w:cs="Arial"/>
          <w:i/>
          <w:sz w:val="24"/>
          <w:szCs w:val="24"/>
        </w:rPr>
      </w:pPr>
      <w:r w:rsidRPr="00A77159">
        <w:rPr>
          <w:rFonts w:ascii="Arial" w:hAnsi="Arial" w:cs="Arial"/>
          <w:bCs/>
          <w:i/>
          <w:sz w:val="24"/>
          <w:szCs w:val="24"/>
        </w:rPr>
        <w:t xml:space="preserve">- 20 ОП РЗ Н 28-28 </w:t>
      </w:r>
      <w:r w:rsidRPr="00A77159">
        <w:rPr>
          <w:rFonts w:ascii="Arial" w:hAnsi="Arial" w:cs="Arial"/>
          <w:i/>
          <w:sz w:val="24"/>
          <w:szCs w:val="24"/>
        </w:rPr>
        <w:t>«Курск – Борисоглебск» - с. Подпольное;</w:t>
      </w:r>
    </w:p>
    <w:p w14:paraId="4DD6E491" w14:textId="77777777" w:rsidR="00A40844" w:rsidRPr="00A77159" w:rsidRDefault="00A40844" w:rsidP="00A40844">
      <w:pPr>
        <w:spacing w:after="0" w:line="240" w:lineRule="auto"/>
        <w:ind w:firstLine="567"/>
        <w:jc w:val="both"/>
        <w:rPr>
          <w:rFonts w:ascii="Arial" w:hAnsi="Arial" w:cs="Arial"/>
          <w:i/>
          <w:sz w:val="24"/>
          <w:szCs w:val="24"/>
          <w:lang w:bidi="en-US"/>
        </w:rPr>
      </w:pPr>
      <w:r w:rsidRPr="00A77159">
        <w:rPr>
          <w:rFonts w:ascii="Arial" w:hAnsi="Arial" w:cs="Arial"/>
          <w:i/>
          <w:sz w:val="24"/>
          <w:szCs w:val="24"/>
        </w:rPr>
        <w:t>- 20 ОП РЗ Н 30-28 «Курск – Борисоглебск2 - г. Семилуки;</w:t>
      </w:r>
    </w:p>
    <w:p w14:paraId="480B7507" w14:textId="77777777" w:rsidR="00A40844" w:rsidRPr="00A77159" w:rsidRDefault="00A40844" w:rsidP="00A40844">
      <w:pPr>
        <w:spacing w:after="0" w:line="240" w:lineRule="auto"/>
        <w:ind w:firstLine="567"/>
        <w:jc w:val="both"/>
        <w:rPr>
          <w:rFonts w:ascii="Arial" w:hAnsi="Arial" w:cs="Arial"/>
          <w:i/>
          <w:sz w:val="24"/>
          <w:szCs w:val="24"/>
          <w:lang w:bidi="en-US"/>
        </w:rPr>
      </w:pPr>
      <w:r w:rsidRPr="00A77159">
        <w:rPr>
          <w:rFonts w:ascii="Arial" w:hAnsi="Arial" w:cs="Arial"/>
          <w:i/>
          <w:sz w:val="24"/>
          <w:szCs w:val="24"/>
        </w:rPr>
        <w:t>Выявленные о</w:t>
      </w:r>
      <w:r w:rsidRPr="00A77159">
        <w:rPr>
          <w:rFonts w:ascii="Arial" w:hAnsi="Arial" w:cs="Arial"/>
          <w:i/>
          <w:sz w:val="24"/>
          <w:szCs w:val="24"/>
          <w:lang w:bidi="en-US"/>
        </w:rPr>
        <w:t>бъекты археологии.</w:t>
      </w:r>
    </w:p>
    <w:p w14:paraId="7A956C06" w14:textId="77777777" w:rsidR="00A40844" w:rsidRPr="00A77159" w:rsidRDefault="00A40844" w:rsidP="00A40844">
      <w:pPr>
        <w:spacing w:after="0" w:line="240" w:lineRule="auto"/>
        <w:ind w:firstLine="567"/>
        <w:jc w:val="both"/>
        <w:rPr>
          <w:rFonts w:ascii="Arial" w:hAnsi="Arial" w:cs="Arial"/>
          <w:i/>
          <w:sz w:val="24"/>
          <w:szCs w:val="24"/>
          <w:lang w:bidi="en-US"/>
        </w:rPr>
      </w:pPr>
    </w:p>
    <w:p w14:paraId="515E2441" w14:textId="77777777" w:rsidR="00A40844" w:rsidRPr="00A77159" w:rsidRDefault="00A40844" w:rsidP="00A40844">
      <w:pPr>
        <w:spacing w:after="0" w:line="240" w:lineRule="auto"/>
        <w:ind w:firstLine="567"/>
        <w:jc w:val="both"/>
        <w:rPr>
          <w:rFonts w:ascii="Arial" w:hAnsi="Arial" w:cs="Arial"/>
          <w:b/>
          <w:sz w:val="24"/>
          <w:szCs w:val="24"/>
          <w:lang w:bidi="en-US"/>
        </w:rPr>
      </w:pPr>
      <w:r w:rsidRPr="00A77159">
        <w:rPr>
          <w:rFonts w:ascii="Arial" w:hAnsi="Arial" w:cs="Arial"/>
          <w:b/>
          <w:sz w:val="24"/>
          <w:szCs w:val="24"/>
          <w:lang w:bidi="en-US"/>
        </w:rPr>
        <w:t>Основные объекты районного значения:</w:t>
      </w:r>
    </w:p>
    <w:p w14:paraId="23A1B80B" w14:textId="77777777" w:rsidR="00A40844" w:rsidRPr="00A77159" w:rsidRDefault="00A40844" w:rsidP="00A40844">
      <w:pPr>
        <w:spacing w:after="0" w:line="240" w:lineRule="auto"/>
        <w:ind w:firstLine="567"/>
        <w:jc w:val="both"/>
        <w:rPr>
          <w:rFonts w:ascii="Arial" w:hAnsi="Arial" w:cs="Arial"/>
          <w:i/>
          <w:sz w:val="24"/>
          <w:szCs w:val="24"/>
          <w:lang w:bidi="en-US"/>
        </w:rPr>
      </w:pPr>
      <w:r w:rsidRPr="00A77159">
        <w:rPr>
          <w:rFonts w:ascii="Arial" w:hAnsi="Arial" w:cs="Arial"/>
          <w:i/>
          <w:sz w:val="24"/>
          <w:szCs w:val="24"/>
          <w:lang w:bidi="en-US"/>
        </w:rPr>
        <w:lastRenderedPageBreak/>
        <w:t xml:space="preserve">- </w:t>
      </w:r>
      <w:r w:rsidRPr="00A77159">
        <w:rPr>
          <w:rFonts w:ascii="Arial" w:hAnsi="Arial" w:cs="Arial"/>
          <w:i/>
          <w:sz w:val="24"/>
          <w:szCs w:val="24"/>
        </w:rPr>
        <w:t>здания школ и детских садов</w:t>
      </w:r>
      <w:r w:rsidRPr="00A77159">
        <w:rPr>
          <w:rFonts w:ascii="Arial" w:hAnsi="Arial" w:cs="Arial"/>
          <w:i/>
          <w:sz w:val="24"/>
          <w:szCs w:val="24"/>
          <w:lang w:bidi="en-US"/>
        </w:rPr>
        <w:t>.</w:t>
      </w:r>
    </w:p>
    <w:p w14:paraId="0E1E3D17" w14:textId="77777777" w:rsidR="00A40844" w:rsidRPr="00A77159" w:rsidRDefault="00A40844" w:rsidP="00A40844">
      <w:pPr>
        <w:spacing w:after="0" w:line="240" w:lineRule="auto"/>
        <w:ind w:firstLine="567"/>
        <w:jc w:val="both"/>
        <w:rPr>
          <w:rFonts w:ascii="Arial" w:hAnsi="Arial" w:cs="Arial"/>
          <w:i/>
          <w:sz w:val="24"/>
          <w:szCs w:val="24"/>
          <w:lang w:bidi="en-US"/>
        </w:rPr>
      </w:pPr>
      <w:r w:rsidRPr="00A77159">
        <w:rPr>
          <w:rFonts w:ascii="Arial" w:hAnsi="Arial" w:cs="Arial"/>
          <w:i/>
          <w:sz w:val="24"/>
          <w:szCs w:val="24"/>
          <w:lang w:bidi="en-US"/>
        </w:rPr>
        <w:t>- Инженерная инфраструктура:</w:t>
      </w:r>
    </w:p>
    <w:p w14:paraId="391A4C96" w14:textId="77777777" w:rsidR="00A40844" w:rsidRPr="00A77159" w:rsidRDefault="00A40844" w:rsidP="00A40844">
      <w:pPr>
        <w:spacing w:after="0" w:line="240" w:lineRule="auto"/>
        <w:ind w:firstLine="851"/>
        <w:jc w:val="both"/>
        <w:rPr>
          <w:rFonts w:ascii="Arial" w:hAnsi="Arial" w:cs="Arial"/>
          <w:i/>
          <w:sz w:val="24"/>
          <w:szCs w:val="24"/>
          <w:lang w:bidi="en-US"/>
        </w:rPr>
      </w:pPr>
      <w:r w:rsidRPr="00A77159">
        <w:rPr>
          <w:rFonts w:ascii="Arial" w:hAnsi="Arial" w:cs="Arial"/>
          <w:i/>
          <w:sz w:val="24"/>
          <w:szCs w:val="24"/>
          <w:lang w:bidi="en-US"/>
        </w:rPr>
        <w:t xml:space="preserve">- газопроводные сети высокого давления, </w:t>
      </w:r>
    </w:p>
    <w:p w14:paraId="40F8D6EE" w14:textId="77777777" w:rsidR="00A40844" w:rsidRPr="00A77159" w:rsidRDefault="00A40844" w:rsidP="00A40844">
      <w:pPr>
        <w:spacing w:after="0" w:line="240" w:lineRule="auto"/>
        <w:ind w:firstLine="851"/>
        <w:jc w:val="both"/>
        <w:rPr>
          <w:rFonts w:ascii="Arial" w:hAnsi="Arial" w:cs="Arial"/>
          <w:i/>
          <w:sz w:val="24"/>
          <w:szCs w:val="24"/>
          <w:lang w:bidi="en-US"/>
        </w:rPr>
      </w:pPr>
      <w:r w:rsidRPr="00A77159">
        <w:rPr>
          <w:rFonts w:ascii="Arial" w:hAnsi="Arial" w:cs="Arial"/>
          <w:i/>
          <w:sz w:val="24"/>
          <w:szCs w:val="24"/>
          <w:lang w:bidi="en-US"/>
        </w:rPr>
        <w:t xml:space="preserve">- ЛЭП 10 </w:t>
      </w:r>
      <w:proofErr w:type="spellStart"/>
      <w:r w:rsidRPr="00A77159">
        <w:rPr>
          <w:rFonts w:ascii="Arial" w:hAnsi="Arial" w:cs="Arial"/>
          <w:i/>
          <w:sz w:val="24"/>
          <w:szCs w:val="24"/>
          <w:lang w:bidi="en-US"/>
        </w:rPr>
        <w:t>кВ.</w:t>
      </w:r>
      <w:proofErr w:type="spellEnd"/>
    </w:p>
    <w:p w14:paraId="255A4A65" w14:textId="77777777" w:rsidR="00A40844" w:rsidRPr="00A77159" w:rsidRDefault="00A40844" w:rsidP="00A40844">
      <w:pPr>
        <w:spacing w:after="0"/>
        <w:ind w:firstLine="567"/>
        <w:jc w:val="both"/>
        <w:rPr>
          <w:rFonts w:ascii="Arial" w:hAnsi="Arial" w:cs="Arial"/>
          <w:sz w:val="24"/>
          <w:szCs w:val="24"/>
        </w:rPr>
      </w:pPr>
    </w:p>
    <w:p w14:paraId="13E4C7AE" w14:textId="77777777" w:rsidR="00A40844" w:rsidRPr="00A77159" w:rsidRDefault="00A40844" w:rsidP="00A40844">
      <w:pPr>
        <w:spacing w:after="0"/>
        <w:ind w:firstLine="567"/>
        <w:jc w:val="both"/>
        <w:rPr>
          <w:rFonts w:ascii="Arial" w:hAnsi="Arial" w:cs="Arial"/>
          <w:sz w:val="24"/>
          <w:szCs w:val="24"/>
        </w:rPr>
      </w:pPr>
      <w:r w:rsidRPr="00A77159">
        <w:rPr>
          <w:rFonts w:ascii="Arial" w:hAnsi="Arial" w:cs="Arial"/>
          <w:sz w:val="24"/>
          <w:szCs w:val="24"/>
        </w:rPr>
        <w:t>Учет интересов Российской Федерации, Воронежской области, Семилукского муниципального района, сопредельных муниципальных образований в составе Генерального плана Девицкого сельского поселения, осуществляется следующими мероприятиями территориального планирования:</w:t>
      </w:r>
    </w:p>
    <w:p w14:paraId="4ACD2086" w14:textId="77777777" w:rsidR="00A40844" w:rsidRPr="00A77159" w:rsidRDefault="00A40844" w:rsidP="00A40844">
      <w:pPr>
        <w:pStyle w:val="a7"/>
        <w:numPr>
          <w:ilvl w:val="0"/>
          <w:numId w:val="10"/>
        </w:numPr>
        <w:tabs>
          <w:tab w:val="left" w:pos="851"/>
        </w:tabs>
        <w:ind w:left="0" w:firstLine="567"/>
        <w:jc w:val="both"/>
        <w:rPr>
          <w:rFonts w:ascii="Arial" w:hAnsi="Arial" w:cs="Arial"/>
        </w:rPr>
      </w:pPr>
      <w:r w:rsidRPr="00A77159">
        <w:rPr>
          <w:rFonts w:ascii="Arial" w:hAnsi="Arial" w:cs="Arial"/>
        </w:rPr>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14:paraId="3A658501" w14:textId="77777777" w:rsidR="00A40844" w:rsidRPr="00A77159" w:rsidRDefault="00A40844" w:rsidP="00A40844">
      <w:pPr>
        <w:widowControl w:val="0"/>
        <w:numPr>
          <w:ilvl w:val="0"/>
          <w:numId w:val="10"/>
        </w:numPr>
        <w:tabs>
          <w:tab w:val="left" w:pos="851"/>
        </w:tabs>
        <w:autoSpaceDN w:val="0"/>
        <w:adjustRightInd w:val="0"/>
        <w:spacing w:after="0" w:line="240" w:lineRule="auto"/>
        <w:ind w:left="0" w:firstLine="567"/>
        <w:jc w:val="both"/>
        <w:rPr>
          <w:rFonts w:ascii="Arial" w:hAnsi="Arial" w:cs="Arial"/>
          <w:sz w:val="24"/>
          <w:szCs w:val="24"/>
        </w:rPr>
      </w:pPr>
      <w:r w:rsidRPr="00A77159">
        <w:rPr>
          <w:rFonts w:ascii="Arial" w:hAnsi="Arial" w:cs="Arial"/>
          <w:sz w:val="24"/>
          <w:szCs w:val="24"/>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14:paraId="63AC4669" w14:textId="77777777" w:rsidR="00A40844" w:rsidRPr="00A77159" w:rsidRDefault="00A40844" w:rsidP="00A40844">
      <w:pPr>
        <w:widowControl w:val="0"/>
        <w:numPr>
          <w:ilvl w:val="0"/>
          <w:numId w:val="10"/>
        </w:numPr>
        <w:tabs>
          <w:tab w:val="left" w:pos="851"/>
        </w:tabs>
        <w:autoSpaceDN w:val="0"/>
        <w:adjustRightInd w:val="0"/>
        <w:spacing w:after="0" w:line="240" w:lineRule="auto"/>
        <w:ind w:left="0" w:firstLine="567"/>
        <w:jc w:val="both"/>
        <w:rPr>
          <w:rFonts w:ascii="Arial" w:hAnsi="Arial" w:cs="Arial"/>
          <w:sz w:val="24"/>
          <w:szCs w:val="24"/>
        </w:rPr>
      </w:pPr>
      <w:r w:rsidRPr="00A77159">
        <w:rPr>
          <w:rFonts w:ascii="Arial" w:hAnsi="Arial" w:cs="Arial"/>
          <w:sz w:val="24"/>
          <w:szCs w:val="24"/>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14:paraId="63161C2F" w14:textId="77777777" w:rsidR="00A40844" w:rsidRPr="00A77159" w:rsidRDefault="00A40844" w:rsidP="00A40844">
      <w:pPr>
        <w:widowControl w:val="0"/>
        <w:numPr>
          <w:ilvl w:val="0"/>
          <w:numId w:val="10"/>
        </w:numPr>
        <w:tabs>
          <w:tab w:val="left" w:pos="851"/>
        </w:tabs>
        <w:autoSpaceDN w:val="0"/>
        <w:adjustRightInd w:val="0"/>
        <w:spacing w:after="0" w:line="240" w:lineRule="auto"/>
        <w:ind w:left="0" w:firstLine="567"/>
        <w:jc w:val="both"/>
        <w:rPr>
          <w:rFonts w:ascii="Arial" w:hAnsi="Arial" w:cs="Arial"/>
          <w:sz w:val="24"/>
          <w:szCs w:val="24"/>
        </w:rPr>
      </w:pPr>
      <w:r w:rsidRPr="00A77159">
        <w:rPr>
          <w:rFonts w:ascii="Arial" w:hAnsi="Arial" w:cs="Arial"/>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Девицкого сельского поселения.</w:t>
      </w:r>
    </w:p>
    <w:p w14:paraId="62442272" w14:textId="77777777" w:rsidR="00A40844" w:rsidRPr="00A77159" w:rsidRDefault="00A40844" w:rsidP="00A40844">
      <w:pPr>
        <w:widowControl w:val="0"/>
        <w:autoSpaceDN w:val="0"/>
        <w:adjustRightInd w:val="0"/>
        <w:spacing w:after="0" w:line="240" w:lineRule="auto"/>
        <w:ind w:left="567"/>
        <w:jc w:val="both"/>
        <w:rPr>
          <w:rFonts w:ascii="Arial" w:hAnsi="Arial" w:cs="Arial"/>
          <w:sz w:val="24"/>
          <w:szCs w:val="24"/>
        </w:rPr>
      </w:pPr>
    </w:p>
    <w:p w14:paraId="6AEA546A" w14:textId="77777777" w:rsidR="00A40844" w:rsidRPr="00A77159" w:rsidRDefault="00A40844" w:rsidP="00A40844">
      <w:pPr>
        <w:pStyle w:val="a7"/>
        <w:numPr>
          <w:ilvl w:val="1"/>
          <w:numId w:val="9"/>
        </w:numPr>
        <w:ind w:left="0" w:firstLine="567"/>
        <w:jc w:val="center"/>
        <w:outlineLvl w:val="1"/>
        <w:rPr>
          <w:rFonts w:ascii="Arial" w:eastAsia="Times New Roman" w:hAnsi="Arial" w:cs="Arial"/>
          <w:b/>
          <w:iCs/>
        </w:rPr>
      </w:pPr>
      <w:bookmarkStart w:id="13" w:name="_Toc43225620"/>
      <w:bookmarkStart w:id="14" w:name="_Toc64298780"/>
      <w:bookmarkStart w:id="15" w:name="_Toc184650055"/>
      <w:r w:rsidRPr="00A77159">
        <w:rPr>
          <w:rFonts w:ascii="Arial" w:eastAsia="Calibri" w:hAnsi="Arial" w:cs="Arial"/>
          <w:b/>
        </w:rPr>
        <w:t>Предложения по оптимизации административно-территориального устройства Девицкого сельского поселения и переводу земельных участков из одной категории в другую</w:t>
      </w:r>
      <w:r w:rsidRPr="00A77159">
        <w:rPr>
          <w:rFonts w:ascii="Arial" w:hAnsi="Arial" w:cs="Arial"/>
          <w:b/>
        </w:rPr>
        <w:t>.</w:t>
      </w:r>
      <w:bookmarkEnd w:id="13"/>
      <w:bookmarkEnd w:id="14"/>
      <w:bookmarkEnd w:id="15"/>
    </w:p>
    <w:p w14:paraId="3AB56104" w14:textId="77777777" w:rsidR="00A40844" w:rsidRPr="00A77159" w:rsidRDefault="00A40844" w:rsidP="00A40844">
      <w:pPr>
        <w:spacing w:after="0" w:line="240" w:lineRule="auto"/>
        <w:ind w:firstLine="851"/>
        <w:jc w:val="both"/>
        <w:rPr>
          <w:rFonts w:ascii="Arial" w:hAnsi="Arial" w:cs="Arial"/>
          <w:sz w:val="24"/>
          <w:szCs w:val="24"/>
        </w:rPr>
      </w:pPr>
    </w:p>
    <w:p w14:paraId="5B57AFB1" w14:textId="77777777" w:rsidR="00A40844" w:rsidRPr="00A77159" w:rsidRDefault="00A40844" w:rsidP="00A40844">
      <w:pPr>
        <w:pStyle w:val="a7"/>
        <w:numPr>
          <w:ilvl w:val="2"/>
          <w:numId w:val="11"/>
        </w:numPr>
        <w:ind w:left="0" w:firstLine="0"/>
        <w:jc w:val="center"/>
        <w:outlineLvl w:val="2"/>
        <w:rPr>
          <w:rFonts w:ascii="Arial" w:hAnsi="Arial" w:cs="Arial"/>
          <w:b/>
          <w:i/>
        </w:rPr>
      </w:pPr>
      <w:bookmarkStart w:id="16" w:name="_Toc63676553"/>
      <w:bookmarkStart w:id="17" w:name="_Toc64298781"/>
      <w:bookmarkStart w:id="18" w:name="_Toc184650056"/>
      <w:r w:rsidRPr="00A77159">
        <w:rPr>
          <w:rFonts w:ascii="Arial" w:hAnsi="Arial" w:cs="Arial"/>
          <w:b/>
          <w:i/>
        </w:rPr>
        <w:t>Мероприятия по включению земельных участков в границы населенных пунктов или исключению земельных участков из границ населенных пунктов.</w:t>
      </w:r>
      <w:bookmarkEnd w:id="16"/>
      <w:bookmarkEnd w:id="17"/>
      <w:bookmarkEnd w:id="18"/>
    </w:p>
    <w:p w14:paraId="4DFBFFF4" w14:textId="77777777" w:rsidR="00A40844" w:rsidRPr="00A77159" w:rsidRDefault="00A40844" w:rsidP="00A40844">
      <w:pPr>
        <w:pStyle w:val="10"/>
        <w:numPr>
          <w:ilvl w:val="0"/>
          <w:numId w:val="0"/>
        </w:numPr>
        <w:spacing w:before="0" w:beforeAutospacing="0"/>
        <w:ind w:firstLine="567"/>
        <w:rPr>
          <w:rFonts w:ascii="Arial" w:hAnsi="Arial" w:cs="Arial"/>
          <w:b w:val="0"/>
          <w:i w:val="0"/>
        </w:rPr>
      </w:pPr>
    </w:p>
    <w:p w14:paraId="579707A2" w14:textId="77777777" w:rsidR="00A40844" w:rsidRPr="00A77159" w:rsidRDefault="00A40844" w:rsidP="00A40844">
      <w:pPr>
        <w:pStyle w:val="ConsPlusTitle"/>
        <w:tabs>
          <w:tab w:val="left" w:pos="851"/>
        </w:tabs>
        <w:ind w:firstLine="567"/>
        <w:jc w:val="both"/>
        <w:rPr>
          <w:b w:val="0"/>
          <w:sz w:val="24"/>
          <w:szCs w:val="24"/>
        </w:rPr>
      </w:pPr>
      <w:r w:rsidRPr="00A77159">
        <w:rPr>
          <w:b w:val="0"/>
          <w:sz w:val="24"/>
          <w:szCs w:val="24"/>
        </w:rPr>
        <w:t xml:space="preserve">Сведения о границах села Девица установлены ранее и внесены в ЕГРН. Границы населенных пунктов </w:t>
      </w:r>
      <w:proofErr w:type="spellStart"/>
      <w:r w:rsidRPr="00A77159">
        <w:rPr>
          <w:b w:val="0"/>
          <w:sz w:val="24"/>
          <w:szCs w:val="24"/>
        </w:rPr>
        <w:t>п.Орлов</w:t>
      </w:r>
      <w:proofErr w:type="spellEnd"/>
      <w:r w:rsidRPr="00A77159">
        <w:rPr>
          <w:b w:val="0"/>
          <w:sz w:val="24"/>
          <w:szCs w:val="24"/>
        </w:rPr>
        <w:t xml:space="preserve"> Лог и </w:t>
      </w:r>
      <w:proofErr w:type="spellStart"/>
      <w:r w:rsidRPr="00A77159">
        <w:rPr>
          <w:b w:val="0"/>
          <w:sz w:val="24"/>
          <w:szCs w:val="24"/>
        </w:rPr>
        <w:t>с.Старое</w:t>
      </w:r>
      <w:proofErr w:type="spellEnd"/>
      <w:r w:rsidRPr="00A77159">
        <w:rPr>
          <w:b w:val="0"/>
          <w:sz w:val="24"/>
          <w:szCs w:val="24"/>
        </w:rPr>
        <w:t xml:space="preserve"> установлены генеральным планом, утвержденным решением Совета народных депутатов Девицкого сельского поселения Семилукского муниципального района Воронежской области от 30.08.2023 № 149. Тем же генеральным планом откорректированы ранее установленные границ населенного пункта </w:t>
      </w:r>
      <w:proofErr w:type="spellStart"/>
      <w:r w:rsidRPr="00A77159">
        <w:rPr>
          <w:b w:val="0"/>
          <w:sz w:val="24"/>
          <w:szCs w:val="24"/>
        </w:rPr>
        <w:t>с.Девица</w:t>
      </w:r>
      <w:proofErr w:type="spellEnd"/>
      <w:r w:rsidRPr="00A77159">
        <w:rPr>
          <w:b w:val="0"/>
          <w:sz w:val="24"/>
          <w:szCs w:val="24"/>
        </w:rPr>
        <w:t xml:space="preserve">. Сведения о границах населенных пунктов внесены в ЕГРН. </w:t>
      </w:r>
    </w:p>
    <w:p w14:paraId="580CC371" w14:textId="77777777" w:rsidR="00A40844" w:rsidRPr="00A77159" w:rsidRDefault="00A40844" w:rsidP="00A40844">
      <w:pPr>
        <w:pStyle w:val="10"/>
        <w:numPr>
          <w:ilvl w:val="0"/>
          <w:numId w:val="0"/>
        </w:numPr>
        <w:spacing w:before="0" w:beforeAutospacing="0"/>
        <w:ind w:firstLine="567"/>
        <w:rPr>
          <w:rFonts w:ascii="Arial" w:hAnsi="Arial" w:cs="Arial"/>
          <w:b w:val="0"/>
          <w:i w:val="0"/>
        </w:rPr>
      </w:pPr>
      <w:r w:rsidRPr="00A77159">
        <w:rPr>
          <w:rFonts w:ascii="Arial" w:hAnsi="Arial" w:cs="Arial"/>
          <w:b w:val="0"/>
          <w:i w:val="0"/>
        </w:rPr>
        <w:t xml:space="preserve">Общая площадь земель населенных пунктов на территории Девицкого сельского поселения составляет 2739,1 га, в том числе: </w:t>
      </w:r>
    </w:p>
    <w:p w14:paraId="7CB2ADF9" w14:textId="77777777" w:rsidR="00A40844" w:rsidRPr="00A77159" w:rsidRDefault="00A40844" w:rsidP="00A40844">
      <w:pPr>
        <w:spacing w:after="0" w:line="200" w:lineRule="atLeast"/>
        <w:ind w:firstLine="709"/>
        <w:jc w:val="both"/>
        <w:rPr>
          <w:rFonts w:ascii="Arial" w:hAnsi="Arial" w:cs="Arial"/>
          <w:sz w:val="24"/>
          <w:szCs w:val="24"/>
        </w:rPr>
      </w:pPr>
      <w:r w:rsidRPr="00A77159">
        <w:rPr>
          <w:rFonts w:ascii="Arial" w:hAnsi="Arial" w:cs="Arial"/>
          <w:sz w:val="24"/>
          <w:szCs w:val="24"/>
        </w:rPr>
        <w:t xml:space="preserve">-село Девица – 2689,37 га; </w:t>
      </w:r>
    </w:p>
    <w:p w14:paraId="6DC9272F" w14:textId="77777777" w:rsidR="00A40844" w:rsidRPr="00A77159" w:rsidRDefault="00A40844" w:rsidP="00A40844">
      <w:pPr>
        <w:spacing w:after="0" w:line="200" w:lineRule="atLeast"/>
        <w:ind w:firstLine="709"/>
        <w:jc w:val="both"/>
        <w:rPr>
          <w:rFonts w:ascii="Arial" w:hAnsi="Arial" w:cs="Arial"/>
          <w:sz w:val="24"/>
          <w:szCs w:val="24"/>
        </w:rPr>
      </w:pPr>
      <w:r w:rsidRPr="00A77159">
        <w:rPr>
          <w:rFonts w:ascii="Arial" w:hAnsi="Arial" w:cs="Arial"/>
          <w:sz w:val="24"/>
          <w:szCs w:val="24"/>
        </w:rPr>
        <w:t xml:space="preserve">-посёлок Орлов Лог – 34,24 га; </w:t>
      </w:r>
    </w:p>
    <w:p w14:paraId="58F12E7C" w14:textId="77777777" w:rsidR="00A40844" w:rsidRPr="00A77159" w:rsidRDefault="00A40844" w:rsidP="00A40844">
      <w:pPr>
        <w:spacing w:after="0" w:line="200" w:lineRule="atLeast"/>
        <w:ind w:firstLine="709"/>
        <w:jc w:val="both"/>
        <w:rPr>
          <w:rFonts w:ascii="Arial" w:hAnsi="Arial" w:cs="Arial"/>
          <w:sz w:val="24"/>
          <w:szCs w:val="24"/>
        </w:rPr>
      </w:pPr>
      <w:r w:rsidRPr="00A77159">
        <w:rPr>
          <w:rFonts w:ascii="Arial" w:hAnsi="Arial" w:cs="Arial"/>
          <w:sz w:val="24"/>
          <w:szCs w:val="24"/>
        </w:rPr>
        <w:t xml:space="preserve">-село Старое – 15,49 га. </w:t>
      </w:r>
    </w:p>
    <w:p w14:paraId="379120FE" w14:textId="77777777" w:rsidR="00A40844" w:rsidRPr="00A77159" w:rsidRDefault="00A40844" w:rsidP="00A40844">
      <w:pPr>
        <w:pStyle w:val="10"/>
        <w:numPr>
          <w:ilvl w:val="0"/>
          <w:numId w:val="0"/>
        </w:numPr>
        <w:spacing w:before="0" w:beforeAutospacing="0"/>
        <w:ind w:firstLine="567"/>
        <w:rPr>
          <w:rFonts w:ascii="Arial" w:hAnsi="Arial" w:cs="Arial"/>
          <w:b w:val="0"/>
          <w:i w:val="0"/>
        </w:rPr>
      </w:pPr>
    </w:p>
    <w:p w14:paraId="55AB70DC" w14:textId="77777777" w:rsidR="00A40844" w:rsidRPr="00A77159" w:rsidRDefault="00A40844" w:rsidP="00A40844">
      <w:pPr>
        <w:pStyle w:val="ConsPlusTitle"/>
        <w:tabs>
          <w:tab w:val="left" w:pos="851"/>
        </w:tabs>
        <w:ind w:firstLine="567"/>
        <w:jc w:val="both"/>
        <w:rPr>
          <w:b w:val="0"/>
          <w:sz w:val="24"/>
          <w:szCs w:val="24"/>
        </w:rPr>
      </w:pPr>
      <w:r w:rsidRPr="00A77159">
        <w:rPr>
          <w:b w:val="0"/>
          <w:sz w:val="24"/>
          <w:szCs w:val="24"/>
        </w:rPr>
        <w:lastRenderedPageBreak/>
        <w:t>Сведения о границах населенных пунктов содержатся в приложении к генеральному плану</w:t>
      </w:r>
      <w:r w:rsidRPr="00A77159">
        <w:rPr>
          <w:sz w:val="24"/>
          <w:szCs w:val="24"/>
        </w:rPr>
        <w:t xml:space="preserve"> </w:t>
      </w:r>
      <w:r w:rsidRPr="00A77159">
        <w:rPr>
          <w:b w:val="0"/>
          <w:sz w:val="24"/>
          <w:szCs w:val="24"/>
        </w:rPr>
        <w:t>«</w:t>
      </w:r>
      <w:r w:rsidRPr="00A77159">
        <w:rPr>
          <w:rFonts w:eastAsia="TimesNewRoman"/>
          <w:b w:val="0"/>
          <w:sz w:val="24"/>
          <w:szCs w:val="24"/>
        </w:rPr>
        <w:t xml:space="preserve">Графическое описание местоположения границ населенных пунктов </w:t>
      </w:r>
      <w:r w:rsidRPr="00A77159">
        <w:rPr>
          <w:b w:val="0"/>
          <w:sz w:val="24"/>
          <w:szCs w:val="24"/>
        </w:rPr>
        <w:t>села Девица, посёлка Орлов Лог, села Старое».</w:t>
      </w:r>
    </w:p>
    <w:p w14:paraId="2D1597CB" w14:textId="77777777" w:rsidR="00A40844" w:rsidRDefault="00A40844" w:rsidP="00A40844">
      <w:pPr>
        <w:spacing w:after="0"/>
        <w:jc w:val="center"/>
        <w:rPr>
          <w:rFonts w:ascii="Times New Roman" w:eastAsia="Calibri" w:hAnsi="Times New Roman"/>
          <w:b/>
          <w:bCs/>
          <w:iCs/>
          <w:sz w:val="24"/>
          <w:szCs w:val="24"/>
        </w:rPr>
      </w:pPr>
    </w:p>
    <w:p w14:paraId="306D017E" w14:textId="77777777" w:rsidR="00A40844" w:rsidRPr="00A77159" w:rsidRDefault="00A40844" w:rsidP="00A40844">
      <w:pPr>
        <w:spacing w:after="0"/>
        <w:jc w:val="center"/>
        <w:rPr>
          <w:rFonts w:ascii="Arial" w:eastAsia="Calibri" w:hAnsi="Arial" w:cs="Arial"/>
          <w:b/>
          <w:bCs/>
          <w:iCs/>
          <w:sz w:val="24"/>
          <w:szCs w:val="24"/>
        </w:rPr>
      </w:pPr>
      <w:r w:rsidRPr="00A77159">
        <w:rPr>
          <w:rFonts w:ascii="Arial" w:eastAsia="Calibri" w:hAnsi="Arial" w:cs="Arial"/>
          <w:b/>
          <w:bCs/>
          <w:iCs/>
          <w:sz w:val="24"/>
          <w:szCs w:val="24"/>
        </w:rPr>
        <w:t>Перечень мероприятий по территориальному планированию в части</w:t>
      </w:r>
    </w:p>
    <w:p w14:paraId="60DF01D5" w14:textId="77777777" w:rsidR="00A40844" w:rsidRPr="00A77159" w:rsidRDefault="00A40844" w:rsidP="00A40844">
      <w:pPr>
        <w:autoSpaceDE w:val="0"/>
        <w:autoSpaceDN w:val="0"/>
        <w:adjustRightInd w:val="0"/>
        <w:spacing w:after="0" w:line="240" w:lineRule="auto"/>
        <w:jc w:val="center"/>
        <w:rPr>
          <w:rFonts w:ascii="Arial" w:eastAsia="Calibri" w:hAnsi="Arial" w:cs="Arial"/>
          <w:b/>
          <w:bCs/>
          <w:iCs/>
          <w:sz w:val="24"/>
          <w:szCs w:val="24"/>
        </w:rPr>
      </w:pPr>
      <w:r w:rsidRPr="00A77159">
        <w:rPr>
          <w:rFonts w:ascii="Arial" w:eastAsia="Calibri" w:hAnsi="Arial" w:cs="Arial"/>
          <w:b/>
          <w:bCs/>
          <w:iCs/>
          <w:sz w:val="24"/>
          <w:szCs w:val="24"/>
        </w:rPr>
        <w:t>административно-территориального устройства и этапы их реализации</w:t>
      </w:r>
    </w:p>
    <w:tbl>
      <w:tblPr>
        <w:tblStyle w:val="a9"/>
        <w:tblW w:w="0" w:type="auto"/>
        <w:jc w:val="center"/>
        <w:tblLook w:val="04A0" w:firstRow="1" w:lastRow="0" w:firstColumn="1" w:lastColumn="0" w:noHBand="0" w:noVBand="1"/>
      </w:tblPr>
      <w:tblGrid>
        <w:gridCol w:w="765"/>
        <w:gridCol w:w="5060"/>
        <w:gridCol w:w="1540"/>
        <w:gridCol w:w="1117"/>
        <w:gridCol w:w="1090"/>
      </w:tblGrid>
      <w:tr w:rsidR="00A40844" w:rsidRPr="00A77159" w14:paraId="003F96CC" w14:textId="77777777" w:rsidTr="00A40844">
        <w:trPr>
          <w:trHeight w:val="135"/>
          <w:jc w:val="center"/>
        </w:trPr>
        <w:tc>
          <w:tcPr>
            <w:tcW w:w="765" w:type="dxa"/>
            <w:vMerge w:val="restart"/>
            <w:shd w:val="clear" w:color="auto" w:fill="D9D9D9" w:themeFill="background1" w:themeFillShade="D9"/>
            <w:vAlign w:val="center"/>
          </w:tcPr>
          <w:p w14:paraId="66563805"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 п/п</w:t>
            </w:r>
          </w:p>
        </w:tc>
        <w:tc>
          <w:tcPr>
            <w:tcW w:w="5060" w:type="dxa"/>
            <w:vMerge w:val="restart"/>
            <w:shd w:val="clear" w:color="auto" w:fill="D9D9D9" w:themeFill="background1" w:themeFillShade="D9"/>
            <w:vAlign w:val="center"/>
          </w:tcPr>
          <w:p w14:paraId="14B00A62"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Наименование мероприятия</w:t>
            </w:r>
          </w:p>
        </w:tc>
        <w:tc>
          <w:tcPr>
            <w:tcW w:w="1540" w:type="dxa"/>
            <w:vMerge w:val="restart"/>
            <w:shd w:val="clear" w:color="auto" w:fill="D9D9D9" w:themeFill="background1" w:themeFillShade="D9"/>
            <w:vAlign w:val="center"/>
          </w:tcPr>
          <w:p w14:paraId="408B2107"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Площадь территории, га</w:t>
            </w:r>
          </w:p>
        </w:tc>
        <w:tc>
          <w:tcPr>
            <w:tcW w:w="2207" w:type="dxa"/>
            <w:gridSpan w:val="2"/>
            <w:shd w:val="clear" w:color="auto" w:fill="D9D9D9" w:themeFill="background1" w:themeFillShade="D9"/>
            <w:vAlign w:val="center"/>
          </w:tcPr>
          <w:p w14:paraId="347ED1B3"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Сроки реализации</w:t>
            </w:r>
          </w:p>
        </w:tc>
      </w:tr>
      <w:tr w:rsidR="00A40844" w:rsidRPr="00A77159" w14:paraId="6893396A" w14:textId="77777777" w:rsidTr="00A40844">
        <w:trPr>
          <w:trHeight w:val="135"/>
          <w:jc w:val="center"/>
        </w:trPr>
        <w:tc>
          <w:tcPr>
            <w:tcW w:w="765" w:type="dxa"/>
            <w:vMerge/>
            <w:shd w:val="clear" w:color="auto" w:fill="D9D9D9" w:themeFill="background1" w:themeFillShade="D9"/>
            <w:vAlign w:val="center"/>
          </w:tcPr>
          <w:p w14:paraId="2288D0A0" w14:textId="77777777" w:rsidR="00A40844" w:rsidRPr="00A77159" w:rsidRDefault="00A40844" w:rsidP="00A40844">
            <w:pPr>
              <w:suppressAutoHyphens/>
              <w:jc w:val="both"/>
              <w:rPr>
                <w:rFonts w:ascii="Arial" w:hAnsi="Arial" w:cs="Arial"/>
                <w:sz w:val="20"/>
                <w:szCs w:val="20"/>
              </w:rPr>
            </w:pPr>
          </w:p>
        </w:tc>
        <w:tc>
          <w:tcPr>
            <w:tcW w:w="5060" w:type="dxa"/>
            <w:vMerge/>
            <w:shd w:val="clear" w:color="auto" w:fill="D9D9D9" w:themeFill="background1" w:themeFillShade="D9"/>
            <w:vAlign w:val="center"/>
          </w:tcPr>
          <w:p w14:paraId="75B84CA9" w14:textId="77777777" w:rsidR="00A40844" w:rsidRPr="00A77159" w:rsidRDefault="00A40844" w:rsidP="00A40844">
            <w:pPr>
              <w:suppressAutoHyphens/>
              <w:jc w:val="both"/>
              <w:rPr>
                <w:rFonts w:ascii="Arial" w:hAnsi="Arial" w:cs="Arial"/>
                <w:sz w:val="20"/>
                <w:szCs w:val="20"/>
              </w:rPr>
            </w:pPr>
          </w:p>
        </w:tc>
        <w:tc>
          <w:tcPr>
            <w:tcW w:w="1540" w:type="dxa"/>
            <w:vMerge/>
            <w:shd w:val="clear" w:color="auto" w:fill="D9D9D9" w:themeFill="background1" w:themeFillShade="D9"/>
            <w:vAlign w:val="center"/>
          </w:tcPr>
          <w:p w14:paraId="3A61E302" w14:textId="77777777" w:rsidR="00A40844" w:rsidRPr="00A77159" w:rsidRDefault="00A40844" w:rsidP="00A40844">
            <w:pPr>
              <w:suppressAutoHyphens/>
              <w:jc w:val="both"/>
              <w:rPr>
                <w:rFonts w:ascii="Arial" w:hAnsi="Arial" w:cs="Arial"/>
                <w:sz w:val="20"/>
                <w:szCs w:val="20"/>
              </w:rPr>
            </w:pPr>
          </w:p>
        </w:tc>
        <w:tc>
          <w:tcPr>
            <w:tcW w:w="1117" w:type="dxa"/>
            <w:shd w:val="clear" w:color="auto" w:fill="D9D9D9" w:themeFill="background1" w:themeFillShade="D9"/>
            <w:vAlign w:val="center"/>
          </w:tcPr>
          <w:p w14:paraId="584EA80E"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lang w:val="en-US"/>
              </w:rPr>
              <w:t xml:space="preserve">I </w:t>
            </w:r>
            <w:r w:rsidRPr="00A77159">
              <w:rPr>
                <w:rFonts w:ascii="Arial" w:hAnsi="Arial" w:cs="Arial"/>
                <w:b/>
                <w:sz w:val="20"/>
                <w:szCs w:val="20"/>
              </w:rPr>
              <w:t>очередь</w:t>
            </w:r>
          </w:p>
        </w:tc>
        <w:tc>
          <w:tcPr>
            <w:tcW w:w="1090" w:type="dxa"/>
            <w:shd w:val="clear" w:color="auto" w:fill="D9D9D9" w:themeFill="background1" w:themeFillShade="D9"/>
            <w:vAlign w:val="center"/>
          </w:tcPr>
          <w:p w14:paraId="5C92033E"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lang w:val="en-US"/>
              </w:rPr>
              <w:t xml:space="preserve">II </w:t>
            </w:r>
            <w:r w:rsidRPr="00A77159">
              <w:rPr>
                <w:rFonts w:ascii="Arial" w:hAnsi="Arial" w:cs="Arial"/>
                <w:b/>
                <w:sz w:val="20"/>
                <w:szCs w:val="20"/>
              </w:rPr>
              <w:t>очередь</w:t>
            </w:r>
          </w:p>
        </w:tc>
      </w:tr>
      <w:tr w:rsidR="00A40844" w:rsidRPr="00A77159" w14:paraId="633730E6" w14:textId="77777777" w:rsidTr="00A40844">
        <w:trPr>
          <w:trHeight w:val="135"/>
          <w:jc w:val="center"/>
        </w:trPr>
        <w:tc>
          <w:tcPr>
            <w:tcW w:w="7365" w:type="dxa"/>
            <w:gridSpan w:val="3"/>
            <w:shd w:val="clear" w:color="auto" w:fill="auto"/>
            <w:vAlign w:val="center"/>
          </w:tcPr>
          <w:p w14:paraId="730E73D1" w14:textId="77777777" w:rsidR="00A40844" w:rsidRPr="00A77159" w:rsidRDefault="00A40844" w:rsidP="00A40844">
            <w:pPr>
              <w:suppressAutoHyphens/>
              <w:jc w:val="both"/>
              <w:rPr>
                <w:rFonts w:ascii="Arial" w:hAnsi="Arial" w:cs="Arial"/>
                <w:sz w:val="20"/>
                <w:szCs w:val="20"/>
              </w:rPr>
            </w:pPr>
            <w:r w:rsidRPr="00A77159">
              <w:rPr>
                <w:rFonts w:ascii="Arial" w:eastAsia="TimesNewRoman" w:hAnsi="Arial" w:cs="Arial"/>
                <w:sz w:val="20"/>
                <w:szCs w:val="20"/>
              </w:rPr>
              <w:t xml:space="preserve">Проведение комплекса мероприятий по </w:t>
            </w:r>
            <w:r w:rsidRPr="00A77159">
              <w:rPr>
                <w:rFonts w:ascii="Arial" w:eastAsia="Calibri" w:hAnsi="Arial" w:cs="Arial"/>
                <w:sz w:val="20"/>
                <w:szCs w:val="20"/>
              </w:rPr>
              <w:t xml:space="preserve">корректировке ранее установленных границ </w:t>
            </w:r>
            <w:r w:rsidRPr="00A77159">
              <w:rPr>
                <w:rFonts w:ascii="Arial" w:hAnsi="Arial" w:cs="Arial"/>
                <w:sz w:val="20"/>
                <w:szCs w:val="20"/>
              </w:rPr>
              <w:t>населенного пункта с. Девица</w:t>
            </w:r>
            <w:r w:rsidRPr="00A77159">
              <w:rPr>
                <w:rFonts w:ascii="Arial" w:eastAsia="TimesNewRoman" w:hAnsi="Arial" w:cs="Arial"/>
                <w:sz w:val="20"/>
                <w:szCs w:val="20"/>
              </w:rPr>
              <w:t xml:space="preserve"> в порядке, определенном действующим законодательством и </w:t>
            </w:r>
            <w:r w:rsidRPr="00A77159">
              <w:rPr>
                <w:rFonts w:ascii="Arial" w:eastAsia="Calibri" w:hAnsi="Arial" w:cs="Arial"/>
                <w:sz w:val="20"/>
                <w:szCs w:val="20"/>
              </w:rPr>
              <w:t>внесению сведений о границах в ЕГРН.</w:t>
            </w:r>
          </w:p>
        </w:tc>
        <w:tc>
          <w:tcPr>
            <w:tcW w:w="1117" w:type="dxa"/>
            <w:shd w:val="clear" w:color="auto" w:fill="D9D9D9" w:themeFill="background1" w:themeFillShade="D9"/>
            <w:vAlign w:val="center"/>
          </w:tcPr>
          <w:p w14:paraId="0C7E10BD" w14:textId="77777777" w:rsidR="00A40844" w:rsidRPr="00A77159" w:rsidRDefault="00A40844" w:rsidP="00A40844">
            <w:pPr>
              <w:jc w:val="center"/>
              <w:rPr>
                <w:rFonts w:ascii="Arial" w:hAnsi="Arial" w:cs="Arial"/>
                <w:b/>
                <w:sz w:val="20"/>
                <w:szCs w:val="20"/>
              </w:rPr>
            </w:pPr>
            <w:r w:rsidRPr="00A77159">
              <w:rPr>
                <w:rFonts w:ascii="Arial" w:hAnsi="Arial" w:cs="Arial"/>
                <w:sz w:val="20"/>
                <w:szCs w:val="20"/>
              </w:rPr>
              <w:t>+</w:t>
            </w:r>
          </w:p>
        </w:tc>
        <w:tc>
          <w:tcPr>
            <w:tcW w:w="1090" w:type="dxa"/>
            <w:shd w:val="clear" w:color="auto" w:fill="auto"/>
            <w:vAlign w:val="center"/>
          </w:tcPr>
          <w:p w14:paraId="5B54E738" w14:textId="77777777" w:rsidR="00A40844" w:rsidRPr="00A77159" w:rsidRDefault="00A40844" w:rsidP="00A40844">
            <w:pPr>
              <w:jc w:val="center"/>
              <w:rPr>
                <w:rFonts w:ascii="Arial" w:hAnsi="Arial" w:cs="Arial"/>
                <w:b/>
                <w:sz w:val="20"/>
                <w:szCs w:val="20"/>
              </w:rPr>
            </w:pPr>
          </w:p>
        </w:tc>
      </w:tr>
      <w:tr w:rsidR="00A40844" w:rsidRPr="00A77159" w14:paraId="22057E27" w14:textId="77777777" w:rsidTr="00A40844">
        <w:trPr>
          <w:trHeight w:val="135"/>
          <w:jc w:val="center"/>
        </w:trPr>
        <w:tc>
          <w:tcPr>
            <w:tcW w:w="7365" w:type="dxa"/>
            <w:gridSpan w:val="3"/>
            <w:shd w:val="clear" w:color="auto" w:fill="auto"/>
            <w:vAlign w:val="center"/>
          </w:tcPr>
          <w:p w14:paraId="575BD46D" w14:textId="77777777" w:rsidR="00A40844" w:rsidRPr="00A77159" w:rsidRDefault="00A40844" w:rsidP="00A40844">
            <w:pPr>
              <w:pStyle w:val="ConsPlusTitle"/>
              <w:tabs>
                <w:tab w:val="left" w:pos="851"/>
              </w:tabs>
              <w:jc w:val="both"/>
              <w:rPr>
                <w:b w:val="0"/>
              </w:rPr>
            </w:pPr>
            <w:r w:rsidRPr="00A77159">
              <w:rPr>
                <w:rFonts w:eastAsia="TimesNewRoman"/>
                <w:b w:val="0"/>
              </w:rPr>
              <w:t xml:space="preserve">Проведение комплекса мероприятий по установлению границ населенного пункта </w:t>
            </w:r>
            <w:proofErr w:type="spellStart"/>
            <w:r w:rsidRPr="00A77159">
              <w:rPr>
                <w:b w:val="0"/>
              </w:rPr>
              <w:t>п.Орлов</w:t>
            </w:r>
            <w:proofErr w:type="spellEnd"/>
            <w:r w:rsidRPr="00A77159">
              <w:rPr>
                <w:b w:val="0"/>
              </w:rPr>
              <w:t xml:space="preserve"> Лог</w:t>
            </w:r>
            <w:r w:rsidRPr="00A77159">
              <w:rPr>
                <w:rFonts w:eastAsia="TimesNewRoman"/>
                <w:b w:val="0"/>
              </w:rPr>
              <w:t xml:space="preserve"> в порядке, определенном действующим законодательством и </w:t>
            </w:r>
            <w:r w:rsidRPr="00A77159">
              <w:rPr>
                <w:rFonts w:eastAsia="Calibri"/>
                <w:b w:val="0"/>
              </w:rPr>
              <w:t>внесению сведений о границах в ЕГРН.</w:t>
            </w:r>
            <w:r w:rsidRPr="00A77159">
              <w:rPr>
                <w:b w:val="0"/>
              </w:rPr>
              <w:t xml:space="preserve"> </w:t>
            </w:r>
          </w:p>
        </w:tc>
        <w:tc>
          <w:tcPr>
            <w:tcW w:w="1117" w:type="dxa"/>
            <w:shd w:val="clear" w:color="auto" w:fill="D9D9D9" w:themeFill="background1" w:themeFillShade="D9"/>
            <w:vAlign w:val="center"/>
          </w:tcPr>
          <w:p w14:paraId="78F13083" w14:textId="77777777" w:rsidR="00A40844" w:rsidRPr="00A77159" w:rsidRDefault="00A40844" w:rsidP="00A40844">
            <w:pPr>
              <w:jc w:val="center"/>
              <w:rPr>
                <w:rFonts w:ascii="Arial" w:hAnsi="Arial" w:cs="Arial"/>
                <w:b/>
                <w:sz w:val="20"/>
                <w:szCs w:val="20"/>
              </w:rPr>
            </w:pPr>
            <w:r w:rsidRPr="00A77159">
              <w:rPr>
                <w:rFonts w:ascii="Arial" w:hAnsi="Arial" w:cs="Arial"/>
                <w:sz w:val="20"/>
                <w:szCs w:val="20"/>
              </w:rPr>
              <w:t>+</w:t>
            </w:r>
          </w:p>
        </w:tc>
        <w:tc>
          <w:tcPr>
            <w:tcW w:w="1090" w:type="dxa"/>
            <w:shd w:val="clear" w:color="auto" w:fill="auto"/>
            <w:vAlign w:val="center"/>
          </w:tcPr>
          <w:p w14:paraId="57DF0667" w14:textId="77777777" w:rsidR="00A40844" w:rsidRPr="00A77159" w:rsidRDefault="00A40844" w:rsidP="00A40844">
            <w:pPr>
              <w:jc w:val="center"/>
              <w:rPr>
                <w:rFonts w:ascii="Arial" w:hAnsi="Arial" w:cs="Arial"/>
                <w:b/>
                <w:sz w:val="20"/>
                <w:szCs w:val="20"/>
              </w:rPr>
            </w:pPr>
          </w:p>
        </w:tc>
      </w:tr>
      <w:tr w:rsidR="00A40844" w:rsidRPr="00A77159" w14:paraId="34D39F87" w14:textId="77777777" w:rsidTr="00A40844">
        <w:trPr>
          <w:trHeight w:val="135"/>
          <w:jc w:val="center"/>
        </w:trPr>
        <w:tc>
          <w:tcPr>
            <w:tcW w:w="7365" w:type="dxa"/>
            <w:gridSpan w:val="3"/>
            <w:shd w:val="clear" w:color="auto" w:fill="auto"/>
            <w:vAlign w:val="center"/>
          </w:tcPr>
          <w:p w14:paraId="47C564C0" w14:textId="77777777" w:rsidR="00A40844" w:rsidRPr="00A77159" w:rsidRDefault="00A40844" w:rsidP="00A40844">
            <w:pPr>
              <w:suppressAutoHyphens/>
              <w:jc w:val="both"/>
              <w:rPr>
                <w:rFonts w:ascii="Arial" w:hAnsi="Arial" w:cs="Arial"/>
                <w:sz w:val="20"/>
                <w:szCs w:val="20"/>
              </w:rPr>
            </w:pPr>
            <w:r w:rsidRPr="00A77159">
              <w:rPr>
                <w:rFonts w:ascii="Arial" w:eastAsia="TimesNewRoman" w:hAnsi="Arial" w:cs="Arial"/>
                <w:sz w:val="20"/>
                <w:szCs w:val="20"/>
              </w:rPr>
              <w:t xml:space="preserve">Проведение комплекса мероприятий по установлению границ населенного пункта </w:t>
            </w:r>
            <w:proofErr w:type="spellStart"/>
            <w:r w:rsidRPr="00A77159">
              <w:rPr>
                <w:rFonts w:ascii="Arial" w:hAnsi="Arial" w:cs="Arial"/>
                <w:sz w:val="20"/>
                <w:szCs w:val="20"/>
              </w:rPr>
              <w:t>с.Старое</w:t>
            </w:r>
            <w:proofErr w:type="spellEnd"/>
            <w:r w:rsidRPr="00A77159">
              <w:rPr>
                <w:rFonts w:ascii="Arial" w:eastAsia="TimesNewRoman" w:hAnsi="Arial" w:cs="Arial"/>
                <w:sz w:val="20"/>
                <w:szCs w:val="20"/>
              </w:rPr>
              <w:t xml:space="preserve"> в порядке, определенном действующим законодательством и </w:t>
            </w:r>
            <w:r w:rsidRPr="00A77159">
              <w:rPr>
                <w:rFonts w:ascii="Arial" w:eastAsia="Calibri" w:hAnsi="Arial" w:cs="Arial"/>
                <w:sz w:val="20"/>
                <w:szCs w:val="20"/>
              </w:rPr>
              <w:t>внесению сведений о границах в ЕГРН.</w:t>
            </w:r>
          </w:p>
        </w:tc>
        <w:tc>
          <w:tcPr>
            <w:tcW w:w="1117" w:type="dxa"/>
            <w:shd w:val="clear" w:color="auto" w:fill="D9D9D9" w:themeFill="background1" w:themeFillShade="D9"/>
            <w:vAlign w:val="center"/>
          </w:tcPr>
          <w:p w14:paraId="7AB6F7A2" w14:textId="77777777" w:rsidR="00A40844" w:rsidRPr="00A77159" w:rsidRDefault="00A40844" w:rsidP="00A40844">
            <w:pPr>
              <w:jc w:val="center"/>
              <w:rPr>
                <w:rFonts w:ascii="Arial" w:hAnsi="Arial" w:cs="Arial"/>
                <w:b/>
                <w:sz w:val="20"/>
                <w:szCs w:val="20"/>
              </w:rPr>
            </w:pPr>
            <w:r w:rsidRPr="00A77159">
              <w:rPr>
                <w:rFonts w:ascii="Arial" w:hAnsi="Arial" w:cs="Arial"/>
                <w:sz w:val="20"/>
                <w:szCs w:val="20"/>
              </w:rPr>
              <w:t>+</w:t>
            </w:r>
          </w:p>
        </w:tc>
        <w:tc>
          <w:tcPr>
            <w:tcW w:w="1090" w:type="dxa"/>
            <w:shd w:val="clear" w:color="auto" w:fill="auto"/>
            <w:vAlign w:val="center"/>
          </w:tcPr>
          <w:p w14:paraId="5846F28B" w14:textId="77777777" w:rsidR="00A40844" w:rsidRPr="00A77159" w:rsidRDefault="00A40844" w:rsidP="00A40844">
            <w:pPr>
              <w:jc w:val="center"/>
              <w:rPr>
                <w:rFonts w:ascii="Arial" w:hAnsi="Arial" w:cs="Arial"/>
                <w:b/>
                <w:sz w:val="20"/>
                <w:szCs w:val="20"/>
              </w:rPr>
            </w:pPr>
          </w:p>
        </w:tc>
      </w:tr>
      <w:tr w:rsidR="00A40844" w:rsidRPr="00A77159" w14:paraId="14B8E2FA" w14:textId="77777777" w:rsidTr="00A40844">
        <w:trPr>
          <w:jc w:val="center"/>
        </w:trPr>
        <w:tc>
          <w:tcPr>
            <w:tcW w:w="765" w:type="dxa"/>
            <w:vAlign w:val="center"/>
          </w:tcPr>
          <w:p w14:paraId="359BE080" w14:textId="77777777" w:rsidR="00A40844" w:rsidRPr="00A77159" w:rsidRDefault="00A40844" w:rsidP="00A40844">
            <w:pPr>
              <w:suppressAutoHyphens/>
              <w:jc w:val="center"/>
              <w:rPr>
                <w:rFonts w:ascii="Arial" w:hAnsi="Arial" w:cs="Arial"/>
                <w:sz w:val="20"/>
                <w:szCs w:val="20"/>
              </w:rPr>
            </w:pPr>
            <w:r w:rsidRPr="00A77159">
              <w:rPr>
                <w:rFonts w:ascii="Arial" w:hAnsi="Arial" w:cs="Arial"/>
                <w:sz w:val="20"/>
                <w:szCs w:val="20"/>
              </w:rPr>
              <w:t>1</w:t>
            </w:r>
          </w:p>
        </w:tc>
        <w:tc>
          <w:tcPr>
            <w:tcW w:w="5060" w:type="dxa"/>
            <w:vAlign w:val="center"/>
          </w:tcPr>
          <w:p w14:paraId="38005BE7" w14:textId="77777777" w:rsidR="00A40844" w:rsidRPr="00A77159" w:rsidRDefault="00A40844" w:rsidP="00A40844">
            <w:pPr>
              <w:suppressAutoHyphens/>
              <w:jc w:val="both"/>
              <w:rPr>
                <w:rFonts w:ascii="Arial" w:hAnsi="Arial" w:cs="Arial"/>
                <w:iCs/>
                <w:sz w:val="20"/>
                <w:szCs w:val="20"/>
              </w:rPr>
            </w:pPr>
            <w:r w:rsidRPr="00A77159">
              <w:rPr>
                <w:rFonts w:ascii="Arial" w:hAnsi="Arial" w:cs="Arial"/>
                <w:sz w:val="20"/>
                <w:szCs w:val="20"/>
              </w:rPr>
              <w:t xml:space="preserve">Включение в границы села Девица трех земельных участков с кадастровыми номерами </w:t>
            </w:r>
            <w:r w:rsidRPr="00A77159">
              <w:rPr>
                <w:rFonts w:ascii="Arial" w:hAnsi="Arial" w:cs="Arial"/>
                <w:b/>
                <w:sz w:val="20"/>
                <w:szCs w:val="20"/>
              </w:rPr>
              <w:t xml:space="preserve">36:28:8400014:10, 36:28:8400014:12 </w:t>
            </w:r>
            <w:r w:rsidRPr="00A77159">
              <w:rPr>
                <w:rFonts w:ascii="Arial" w:hAnsi="Arial" w:cs="Arial"/>
                <w:sz w:val="20"/>
                <w:szCs w:val="20"/>
              </w:rPr>
              <w:t xml:space="preserve">и </w:t>
            </w:r>
            <w:r w:rsidRPr="00A77159">
              <w:rPr>
                <w:rFonts w:ascii="Arial" w:hAnsi="Arial" w:cs="Arial"/>
                <w:b/>
                <w:sz w:val="20"/>
                <w:szCs w:val="20"/>
              </w:rPr>
              <w:t>36:28:8400014:9</w:t>
            </w:r>
            <w:r w:rsidRPr="00A77159">
              <w:rPr>
                <w:rFonts w:ascii="Arial" w:hAnsi="Arial" w:cs="Arial"/>
                <w:sz w:val="20"/>
                <w:szCs w:val="20"/>
              </w:rPr>
              <w:t xml:space="preserve">, общей площадью 5,1 га, расположенных на землях, имеющих категорию «земли сельскохозяйственного назначения», и двух земельных участков с кадастровыми номерами </w:t>
            </w:r>
            <w:r w:rsidRPr="00A77159">
              <w:rPr>
                <w:rFonts w:ascii="Arial" w:hAnsi="Arial" w:cs="Arial"/>
                <w:b/>
                <w:sz w:val="20"/>
                <w:szCs w:val="20"/>
              </w:rPr>
              <w:t>36:28:8400014:15 и 36:28:8400014:18</w:t>
            </w:r>
            <w:r w:rsidRPr="00A77159">
              <w:rPr>
                <w:rFonts w:ascii="Arial" w:hAnsi="Arial" w:cs="Arial"/>
                <w:sz w:val="20"/>
                <w:szCs w:val="20"/>
              </w:rPr>
              <w:t>, общей площадью 3,4 га, расположенных на землях, имеющих категорию «земли сельскохозяйственного назначения», под развитие индивидуальной жилой застройки.</w:t>
            </w:r>
          </w:p>
        </w:tc>
        <w:tc>
          <w:tcPr>
            <w:tcW w:w="1540" w:type="dxa"/>
            <w:vAlign w:val="center"/>
          </w:tcPr>
          <w:p w14:paraId="00D278C0" w14:textId="77777777" w:rsidR="00A40844" w:rsidRPr="00A77159" w:rsidRDefault="00A40844" w:rsidP="00A40844">
            <w:pPr>
              <w:suppressAutoHyphens/>
              <w:jc w:val="center"/>
              <w:rPr>
                <w:rFonts w:ascii="Arial" w:hAnsi="Arial" w:cs="Arial"/>
                <w:iCs/>
                <w:sz w:val="20"/>
                <w:szCs w:val="20"/>
              </w:rPr>
            </w:pPr>
            <w:r w:rsidRPr="00A77159">
              <w:rPr>
                <w:rFonts w:ascii="Arial" w:hAnsi="Arial" w:cs="Arial"/>
                <w:b/>
                <w:sz w:val="20"/>
                <w:szCs w:val="20"/>
              </w:rPr>
              <w:t>8,5 га</w:t>
            </w:r>
          </w:p>
        </w:tc>
        <w:tc>
          <w:tcPr>
            <w:tcW w:w="1117" w:type="dxa"/>
            <w:shd w:val="clear" w:color="auto" w:fill="D9D9D9" w:themeFill="background1" w:themeFillShade="D9"/>
            <w:vAlign w:val="center"/>
          </w:tcPr>
          <w:p w14:paraId="256F0A56"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w:t>
            </w:r>
          </w:p>
        </w:tc>
        <w:tc>
          <w:tcPr>
            <w:tcW w:w="1090" w:type="dxa"/>
            <w:shd w:val="clear" w:color="auto" w:fill="auto"/>
          </w:tcPr>
          <w:p w14:paraId="2FEC3BA5" w14:textId="77777777" w:rsidR="00A40844" w:rsidRPr="00A77159" w:rsidRDefault="00A40844" w:rsidP="00A40844">
            <w:pPr>
              <w:jc w:val="center"/>
              <w:rPr>
                <w:rFonts w:ascii="Arial" w:hAnsi="Arial" w:cs="Arial"/>
                <w:sz w:val="20"/>
                <w:szCs w:val="20"/>
              </w:rPr>
            </w:pPr>
          </w:p>
        </w:tc>
      </w:tr>
      <w:tr w:rsidR="00A40844" w:rsidRPr="00A77159" w14:paraId="0702F758" w14:textId="77777777" w:rsidTr="00A40844">
        <w:trPr>
          <w:jc w:val="center"/>
        </w:trPr>
        <w:tc>
          <w:tcPr>
            <w:tcW w:w="765" w:type="dxa"/>
            <w:vAlign w:val="center"/>
          </w:tcPr>
          <w:p w14:paraId="13E84B3B" w14:textId="77777777" w:rsidR="00A40844" w:rsidRPr="00A77159" w:rsidRDefault="00A40844" w:rsidP="00A40844">
            <w:pPr>
              <w:suppressAutoHyphens/>
              <w:jc w:val="center"/>
              <w:rPr>
                <w:rFonts w:ascii="Arial" w:hAnsi="Arial" w:cs="Arial"/>
                <w:sz w:val="20"/>
                <w:szCs w:val="20"/>
              </w:rPr>
            </w:pPr>
            <w:r w:rsidRPr="00A77159">
              <w:rPr>
                <w:rFonts w:ascii="Arial" w:hAnsi="Arial" w:cs="Arial"/>
                <w:sz w:val="20"/>
                <w:szCs w:val="20"/>
              </w:rPr>
              <w:t>2</w:t>
            </w:r>
          </w:p>
        </w:tc>
        <w:tc>
          <w:tcPr>
            <w:tcW w:w="5060" w:type="dxa"/>
            <w:vAlign w:val="center"/>
          </w:tcPr>
          <w:p w14:paraId="519ACD51" w14:textId="77777777" w:rsidR="00A40844" w:rsidRPr="00A77159" w:rsidRDefault="00A40844" w:rsidP="00A40844">
            <w:pPr>
              <w:suppressAutoHyphens/>
              <w:jc w:val="both"/>
              <w:rPr>
                <w:rFonts w:ascii="Arial" w:hAnsi="Arial" w:cs="Arial"/>
                <w:sz w:val="20"/>
                <w:szCs w:val="20"/>
              </w:rPr>
            </w:pPr>
            <w:r w:rsidRPr="00A77159">
              <w:rPr>
                <w:rFonts w:ascii="Arial" w:hAnsi="Arial" w:cs="Arial"/>
                <w:sz w:val="20"/>
                <w:szCs w:val="20"/>
              </w:rPr>
              <w:t>Исключение из границ населённого пункта села Девица территории, общей площадью 40,06 га, на которой располагается месторождение полезных ископаемых.</w:t>
            </w:r>
          </w:p>
        </w:tc>
        <w:tc>
          <w:tcPr>
            <w:tcW w:w="1540" w:type="dxa"/>
            <w:vAlign w:val="center"/>
          </w:tcPr>
          <w:p w14:paraId="3AC38B6F" w14:textId="77777777" w:rsidR="00A40844" w:rsidRPr="00A77159" w:rsidRDefault="00A40844" w:rsidP="00A40844">
            <w:pPr>
              <w:suppressAutoHyphens/>
              <w:jc w:val="center"/>
              <w:rPr>
                <w:rFonts w:ascii="Arial" w:hAnsi="Arial" w:cs="Arial"/>
                <w:b/>
                <w:sz w:val="20"/>
                <w:szCs w:val="20"/>
              </w:rPr>
            </w:pPr>
            <w:r w:rsidRPr="00A77159">
              <w:rPr>
                <w:rFonts w:ascii="Arial" w:hAnsi="Arial" w:cs="Arial"/>
                <w:b/>
                <w:sz w:val="20"/>
                <w:szCs w:val="20"/>
              </w:rPr>
              <w:t>40,06 га</w:t>
            </w:r>
          </w:p>
        </w:tc>
        <w:tc>
          <w:tcPr>
            <w:tcW w:w="1117" w:type="dxa"/>
            <w:shd w:val="clear" w:color="auto" w:fill="D9D9D9" w:themeFill="background1" w:themeFillShade="D9"/>
            <w:vAlign w:val="center"/>
          </w:tcPr>
          <w:p w14:paraId="7AC8EBCD"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w:t>
            </w:r>
          </w:p>
        </w:tc>
        <w:tc>
          <w:tcPr>
            <w:tcW w:w="1090" w:type="dxa"/>
            <w:shd w:val="clear" w:color="auto" w:fill="auto"/>
          </w:tcPr>
          <w:p w14:paraId="090B0672" w14:textId="77777777" w:rsidR="00A40844" w:rsidRPr="00A77159" w:rsidRDefault="00A40844" w:rsidP="00A40844">
            <w:pPr>
              <w:jc w:val="center"/>
              <w:rPr>
                <w:rFonts w:ascii="Arial" w:hAnsi="Arial" w:cs="Arial"/>
                <w:sz w:val="20"/>
                <w:szCs w:val="20"/>
              </w:rPr>
            </w:pPr>
          </w:p>
        </w:tc>
      </w:tr>
      <w:tr w:rsidR="00A40844" w:rsidRPr="00A77159" w14:paraId="1AA6E571" w14:textId="77777777" w:rsidTr="00A40844">
        <w:trPr>
          <w:jc w:val="center"/>
        </w:trPr>
        <w:tc>
          <w:tcPr>
            <w:tcW w:w="765" w:type="dxa"/>
            <w:vAlign w:val="center"/>
          </w:tcPr>
          <w:p w14:paraId="17D799BA" w14:textId="77777777" w:rsidR="00A40844" w:rsidRPr="00A77159" w:rsidRDefault="00A40844" w:rsidP="00A40844">
            <w:pPr>
              <w:suppressAutoHyphens/>
              <w:jc w:val="center"/>
              <w:rPr>
                <w:rFonts w:ascii="Arial" w:hAnsi="Arial" w:cs="Arial"/>
                <w:sz w:val="20"/>
                <w:szCs w:val="20"/>
              </w:rPr>
            </w:pPr>
            <w:r w:rsidRPr="00A77159">
              <w:rPr>
                <w:rFonts w:ascii="Arial" w:hAnsi="Arial" w:cs="Arial"/>
                <w:sz w:val="20"/>
                <w:szCs w:val="20"/>
              </w:rPr>
              <w:t>3</w:t>
            </w:r>
          </w:p>
        </w:tc>
        <w:tc>
          <w:tcPr>
            <w:tcW w:w="5060" w:type="dxa"/>
            <w:vAlign w:val="center"/>
          </w:tcPr>
          <w:p w14:paraId="4531353C" w14:textId="77777777" w:rsidR="00A40844" w:rsidRPr="00A77159" w:rsidRDefault="00A40844" w:rsidP="00A40844">
            <w:pPr>
              <w:suppressAutoHyphens/>
              <w:jc w:val="both"/>
              <w:rPr>
                <w:rFonts w:ascii="Arial" w:hAnsi="Arial" w:cs="Arial"/>
                <w:sz w:val="20"/>
                <w:szCs w:val="20"/>
              </w:rPr>
            </w:pPr>
            <w:r w:rsidRPr="00A77159">
              <w:rPr>
                <w:rFonts w:ascii="Arial" w:hAnsi="Arial" w:cs="Arial"/>
                <w:sz w:val="20"/>
                <w:szCs w:val="20"/>
              </w:rPr>
              <w:t xml:space="preserve">Исключение из границ населённого пункта села Девица территории, общей площадью 7,79 га, на которой располагается месторождение полезных ископаемых. </w:t>
            </w:r>
          </w:p>
        </w:tc>
        <w:tc>
          <w:tcPr>
            <w:tcW w:w="1540" w:type="dxa"/>
            <w:vAlign w:val="center"/>
          </w:tcPr>
          <w:p w14:paraId="0BD40F46" w14:textId="77777777" w:rsidR="00A40844" w:rsidRPr="00A77159" w:rsidRDefault="00A40844" w:rsidP="00A40844">
            <w:pPr>
              <w:suppressAutoHyphens/>
              <w:jc w:val="center"/>
              <w:rPr>
                <w:rFonts w:ascii="Arial" w:hAnsi="Arial" w:cs="Arial"/>
                <w:b/>
                <w:sz w:val="20"/>
                <w:szCs w:val="20"/>
              </w:rPr>
            </w:pPr>
            <w:r w:rsidRPr="00A77159">
              <w:rPr>
                <w:rFonts w:ascii="Arial" w:hAnsi="Arial" w:cs="Arial"/>
                <w:b/>
                <w:sz w:val="20"/>
                <w:szCs w:val="20"/>
              </w:rPr>
              <w:t>7,79 га</w:t>
            </w:r>
          </w:p>
        </w:tc>
        <w:tc>
          <w:tcPr>
            <w:tcW w:w="1117" w:type="dxa"/>
            <w:shd w:val="clear" w:color="auto" w:fill="D9D9D9" w:themeFill="background1" w:themeFillShade="D9"/>
            <w:vAlign w:val="center"/>
          </w:tcPr>
          <w:p w14:paraId="615AA70D"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w:t>
            </w:r>
          </w:p>
        </w:tc>
        <w:tc>
          <w:tcPr>
            <w:tcW w:w="1090" w:type="dxa"/>
            <w:shd w:val="clear" w:color="auto" w:fill="auto"/>
          </w:tcPr>
          <w:p w14:paraId="6DC78785" w14:textId="77777777" w:rsidR="00A40844" w:rsidRPr="00A77159" w:rsidRDefault="00A40844" w:rsidP="00A40844">
            <w:pPr>
              <w:jc w:val="center"/>
              <w:rPr>
                <w:rFonts w:ascii="Arial" w:hAnsi="Arial" w:cs="Arial"/>
                <w:sz w:val="20"/>
                <w:szCs w:val="20"/>
              </w:rPr>
            </w:pPr>
          </w:p>
        </w:tc>
      </w:tr>
      <w:tr w:rsidR="00A40844" w:rsidRPr="00A77159" w14:paraId="7DA38FBE" w14:textId="77777777" w:rsidTr="00A40844">
        <w:trPr>
          <w:jc w:val="center"/>
        </w:trPr>
        <w:tc>
          <w:tcPr>
            <w:tcW w:w="765" w:type="dxa"/>
            <w:vAlign w:val="center"/>
          </w:tcPr>
          <w:p w14:paraId="0FBCD7BA" w14:textId="77777777" w:rsidR="00A40844" w:rsidRPr="00A77159" w:rsidRDefault="00A40844" w:rsidP="00A40844">
            <w:pPr>
              <w:suppressAutoHyphens/>
              <w:jc w:val="center"/>
              <w:rPr>
                <w:rFonts w:ascii="Arial" w:hAnsi="Arial" w:cs="Arial"/>
                <w:sz w:val="20"/>
                <w:szCs w:val="20"/>
              </w:rPr>
            </w:pPr>
            <w:r w:rsidRPr="00A77159">
              <w:rPr>
                <w:rFonts w:ascii="Arial" w:hAnsi="Arial" w:cs="Arial"/>
                <w:sz w:val="20"/>
                <w:szCs w:val="20"/>
              </w:rPr>
              <w:t>4</w:t>
            </w:r>
          </w:p>
        </w:tc>
        <w:tc>
          <w:tcPr>
            <w:tcW w:w="5060" w:type="dxa"/>
            <w:vAlign w:val="center"/>
          </w:tcPr>
          <w:p w14:paraId="5AACAC79" w14:textId="77777777" w:rsidR="00A40844" w:rsidRPr="00A77159" w:rsidRDefault="00A40844" w:rsidP="00A40844">
            <w:pPr>
              <w:suppressAutoHyphens/>
              <w:jc w:val="both"/>
              <w:rPr>
                <w:rFonts w:ascii="Arial" w:hAnsi="Arial" w:cs="Arial"/>
                <w:sz w:val="20"/>
                <w:szCs w:val="20"/>
              </w:rPr>
            </w:pPr>
            <w:r w:rsidRPr="00A77159">
              <w:rPr>
                <w:rFonts w:ascii="Arial" w:hAnsi="Arial" w:cs="Arial"/>
                <w:sz w:val="20"/>
                <w:szCs w:val="20"/>
              </w:rPr>
              <w:t>Исключение из границ населенного пункта села Девица участка с кадастровым номером 36:28:8400015:249, общей площадью 0,57 га с целью уточнения границ населенного пункта.</w:t>
            </w:r>
          </w:p>
        </w:tc>
        <w:tc>
          <w:tcPr>
            <w:tcW w:w="1540" w:type="dxa"/>
            <w:vAlign w:val="center"/>
          </w:tcPr>
          <w:p w14:paraId="2D6176C0" w14:textId="77777777" w:rsidR="00A40844" w:rsidRPr="00A77159" w:rsidRDefault="00A40844" w:rsidP="00A40844">
            <w:pPr>
              <w:suppressAutoHyphens/>
              <w:jc w:val="center"/>
              <w:rPr>
                <w:rFonts w:ascii="Arial" w:hAnsi="Arial" w:cs="Arial"/>
                <w:b/>
                <w:sz w:val="20"/>
                <w:szCs w:val="20"/>
              </w:rPr>
            </w:pPr>
            <w:r w:rsidRPr="00A77159">
              <w:rPr>
                <w:rFonts w:ascii="Arial" w:hAnsi="Arial" w:cs="Arial"/>
                <w:b/>
                <w:sz w:val="20"/>
                <w:szCs w:val="20"/>
              </w:rPr>
              <w:t>0,57 га</w:t>
            </w:r>
          </w:p>
        </w:tc>
        <w:tc>
          <w:tcPr>
            <w:tcW w:w="1117" w:type="dxa"/>
            <w:shd w:val="clear" w:color="auto" w:fill="D9D9D9" w:themeFill="background1" w:themeFillShade="D9"/>
            <w:vAlign w:val="center"/>
          </w:tcPr>
          <w:p w14:paraId="0F156098"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w:t>
            </w:r>
          </w:p>
        </w:tc>
        <w:tc>
          <w:tcPr>
            <w:tcW w:w="1090" w:type="dxa"/>
            <w:shd w:val="clear" w:color="auto" w:fill="auto"/>
          </w:tcPr>
          <w:p w14:paraId="42276D94" w14:textId="77777777" w:rsidR="00A40844" w:rsidRPr="00A77159" w:rsidRDefault="00A40844" w:rsidP="00A40844">
            <w:pPr>
              <w:jc w:val="center"/>
              <w:rPr>
                <w:rFonts w:ascii="Arial" w:hAnsi="Arial" w:cs="Arial"/>
                <w:sz w:val="20"/>
                <w:szCs w:val="20"/>
              </w:rPr>
            </w:pPr>
          </w:p>
        </w:tc>
      </w:tr>
      <w:tr w:rsidR="00A40844" w:rsidRPr="00A77159" w14:paraId="31369C00" w14:textId="77777777" w:rsidTr="00A40844">
        <w:trPr>
          <w:jc w:val="center"/>
        </w:trPr>
        <w:tc>
          <w:tcPr>
            <w:tcW w:w="765" w:type="dxa"/>
            <w:vAlign w:val="center"/>
          </w:tcPr>
          <w:p w14:paraId="06CE6915" w14:textId="77777777" w:rsidR="00A40844" w:rsidRPr="00A77159" w:rsidRDefault="00A40844" w:rsidP="00A40844">
            <w:pPr>
              <w:suppressAutoHyphens/>
              <w:jc w:val="center"/>
              <w:rPr>
                <w:rFonts w:ascii="Arial" w:hAnsi="Arial" w:cs="Arial"/>
                <w:sz w:val="20"/>
                <w:szCs w:val="20"/>
              </w:rPr>
            </w:pPr>
            <w:r w:rsidRPr="00A77159">
              <w:rPr>
                <w:rFonts w:ascii="Arial" w:hAnsi="Arial" w:cs="Arial"/>
                <w:sz w:val="20"/>
                <w:szCs w:val="20"/>
              </w:rPr>
              <w:t>5</w:t>
            </w:r>
          </w:p>
        </w:tc>
        <w:tc>
          <w:tcPr>
            <w:tcW w:w="5060" w:type="dxa"/>
            <w:vAlign w:val="center"/>
          </w:tcPr>
          <w:p w14:paraId="37A20440" w14:textId="77777777" w:rsidR="00A40844" w:rsidRPr="00A77159" w:rsidRDefault="00A40844" w:rsidP="00A40844">
            <w:pPr>
              <w:suppressAutoHyphens/>
              <w:jc w:val="both"/>
              <w:rPr>
                <w:rFonts w:ascii="Arial" w:hAnsi="Arial" w:cs="Arial"/>
                <w:sz w:val="20"/>
                <w:szCs w:val="20"/>
              </w:rPr>
            </w:pPr>
            <w:r w:rsidRPr="00A77159">
              <w:rPr>
                <w:rFonts w:ascii="Arial" w:hAnsi="Arial" w:cs="Arial"/>
                <w:sz w:val="20"/>
                <w:szCs w:val="20"/>
              </w:rPr>
              <w:t xml:space="preserve">Включение в границы села Девица земельного участка с кадастровым номером </w:t>
            </w:r>
            <w:r w:rsidRPr="00A77159">
              <w:rPr>
                <w:rFonts w:ascii="Arial" w:hAnsi="Arial" w:cs="Arial"/>
                <w:b/>
                <w:sz w:val="20"/>
                <w:szCs w:val="20"/>
              </w:rPr>
              <w:t>36:28:8400013:261</w:t>
            </w:r>
            <w:r w:rsidRPr="00A77159">
              <w:rPr>
                <w:rFonts w:ascii="Arial" w:hAnsi="Arial" w:cs="Arial"/>
                <w:sz w:val="20"/>
                <w:szCs w:val="20"/>
              </w:rPr>
              <w:t xml:space="preserve"> (действующее кладбище), общей площадью 5,41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40" w:type="dxa"/>
            <w:vAlign w:val="center"/>
          </w:tcPr>
          <w:p w14:paraId="5D89D8E0" w14:textId="77777777" w:rsidR="00A40844" w:rsidRPr="00A77159" w:rsidRDefault="00A40844" w:rsidP="00A40844">
            <w:pPr>
              <w:suppressAutoHyphens/>
              <w:jc w:val="center"/>
              <w:rPr>
                <w:rFonts w:ascii="Arial" w:hAnsi="Arial" w:cs="Arial"/>
                <w:b/>
                <w:sz w:val="20"/>
                <w:szCs w:val="20"/>
              </w:rPr>
            </w:pPr>
            <w:r w:rsidRPr="00A77159">
              <w:rPr>
                <w:rFonts w:ascii="Arial" w:hAnsi="Arial" w:cs="Arial"/>
                <w:b/>
                <w:sz w:val="20"/>
                <w:szCs w:val="20"/>
              </w:rPr>
              <w:t>5,41 га</w:t>
            </w:r>
          </w:p>
        </w:tc>
        <w:tc>
          <w:tcPr>
            <w:tcW w:w="1117" w:type="dxa"/>
            <w:shd w:val="clear" w:color="auto" w:fill="D9D9D9" w:themeFill="background1" w:themeFillShade="D9"/>
            <w:vAlign w:val="center"/>
          </w:tcPr>
          <w:p w14:paraId="0C51EA1C"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w:t>
            </w:r>
          </w:p>
        </w:tc>
        <w:tc>
          <w:tcPr>
            <w:tcW w:w="1090" w:type="dxa"/>
            <w:shd w:val="clear" w:color="auto" w:fill="auto"/>
          </w:tcPr>
          <w:p w14:paraId="3D8EFAC1" w14:textId="77777777" w:rsidR="00A40844" w:rsidRPr="00A77159" w:rsidRDefault="00A40844" w:rsidP="00A40844">
            <w:pPr>
              <w:jc w:val="center"/>
              <w:rPr>
                <w:rFonts w:ascii="Arial" w:hAnsi="Arial" w:cs="Arial"/>
                <w:sz w:val="20"/>
                <w:szCs w:val="20"/>
              </w:rPr>
            </w:pPr>
          </w:p>
        </w:tc>
      </w:tr>
      <w:tr w:rsidR="00A40844" w:rsidRPr="00A77159" w14:paraId="2DC2A76A" w14:textId="77777777" w:rsidTr="00A40844">
        <w:trPr>
          <w:jc w:val="center"/>
        </w:trPr>
        <w:tc>
          <w:tcPr>
            <w:tcW w:w="765" w:type="dxa"/>
            <w:vAlign w:val="center"/>
          </w:tcPr>
          <w:p w14:paraId="170B7655" w14:textId="77777777" w:rsidR="00A40844" w:rsidRPr="00A77159" w:rsidRDefault="00A40844" w:rsidP="00A40844">
            <w:pPr>
              <w:suppressAutoHyphens/>
              <w:jc w:val="center"/>
              <w:rPr>
                <w:rFonts w:ascii="Arial" w:hAnsi="Arial" w:cs="Arial"/>
                <w:sz w:val="20"/>
                <w:szCs w:val="20"/>
              </w:rPr>
            </w:pPr>
            <w:r w:rsidRPr="00A77159">
              <w:rPr>
                <w:rFonts w:ascii="Arial" w:hAnsi="Arial" w:cs="Arial"/>
                <w:sz w:val="20"/>
                <w:szCs w:val="20"/>
              </w:rPr>
              <w:t>6</w:t>
            </w:r>
          </w:p>
        </w:tc>
        <w:tc>
          <w:tcPr>
            <w:tcW w:w="5060" w:type="dxa"/>
            <w:vAlign w:val="center"/>
          </w:tcPr>
          <w:p w14:paraId="2DC7558D" w14:textId="77777777" w:rsidR="00A40844" w:rsidRPr="00A77159" w:rsidRDefault="00A40844" w:rsidP="00A40844">
            <w:pPr>
              <w:suppressAutoHyphens/>
              <w:jc w:val="both"/>
              <w:rPr>
                <w:rFonts w:ascii="Arial" w:hAnsi="Arial" w:cs="Arial"/>
                <w:sz w:val="20"/>
                <w:szCs w:val="20"/>
              </w:rPr>
            </w:pPr>
            <w:r w:rsidRPr="00A77159">
              <w:rPr>
                <w:rFonts w:ascii="Arial" w:hAnsi="Arial" w:cs="Arial"/>
                <w:sz w:val="20"/>
                <w:szCs w:val="20"/>
              </w:rPr>
              <w:t xml:space="preserve">Исключение из границ населённого пункта села Девица земельного участка с кадастровым номером </w:t>
            </w:r>
            <w:r w:rsidRPr="00A77159">
              <w:rPr>
                <w:rFonts w:ascii="Arial" w:hAnsi="Arial" w:cs="Arial"/>
                <w:b/>
                <w:sz w:val="20"/>
                <w:szCs w:val="20"/>
              </w:rPr>
              <w:t>36:28:8400011:177</w:t>
            </w:r>
            <w:r w:rsidRPr="00A77159">
              <w:rPr>
                <w:rFonts w:ascii="Arial" w:hAnsi="Arial" w:cs="Arial"/>
                <w:sz w:val="20"/>
                <w:szCs w:val="20"/>
              </w:rPr>
              <w:t xml:space="preserve">, общей площадью 1,14 га, так </w:t>
            </w:r>
            <w:r w:rsidRPr="00A77159">
              <w:rPr>
                <w:rFonts w:ascii="Arial" w:hAnsi="Arial" w:cs="Arial"/>
                <w:sz w:val="20"/>
                <w:szCs w:val="20"/>
              </w:rPr>
              <w:lastRenderedPageBreak/>
              <w:t>как земельный участок полностью попадает в зону ограничений «зона минимальных расстояний до магистральных или промышленных трубопроводов».</w:t>
            </w:r>
          </w:p>
        </w:tc>
        <w:tc>
          <w:tcPr>
            <w:tcW w:w="1540" w:type="dxa"/>
            <w:vAlign w:val="center"/>
          </w:tcPr>
          <w:p w14:paraId="5329BE50" w14:textId="77777777" w:rsidR="00A40844" w:rsidRPr="00A77159" w:rsidRDefault="00A40844" w:rsidP="00A40844">
            <w:pPr>
              <w:suppressAutoHyphens/>
              <w:jc w:val="center"/>
              <w:rPr>
                <w:rFonts w:ascii="Arial" w:hAnsi="Arial" w:cs="Arial"/>
                <w:b/>
                <w:sz w:val="20"/>
                <w:szCs w:val="20"/>
              </w:rPr>
            </w:pPr>
            <w:r w:rsidRPr="00A77159">
              <w:rPr>
                <w:rFonts w:ascii="Arial" w:hAnsi="Arial" w:cs="Arial"/>
                <w:b/>
                <w:sz w:val="20"/>
                <w:szCs w:val="20"/>
              </w:rPr>
              <w:lastRenderedPageBreak/>
              <w:t>1,14 га</w:t>
            </w:r>
          </w:p>
        </w:tc>
        <w:tc>
          <w:tcPr>
            <w:tcW w:w="1117" w:type="dxa"/>
            <w:shd w:val="clear" w:color="auto" w:fill="D9D9D9" w:themeFill="background1" w:themeFillShade="D9"/>
            <w:vAlign w:val="center"/>
          </w:tcPr>
          <w:p w14:paraId="0376F6D5"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w:t>
            </w:r>
          </w:p>
        </w:tc>
        <w:tc>
          <w:tcPr>
            <w:tcW w:w="1090" w:type="dxa"/>
            <w:shd w:val="clear" w:color="auto" w:fill="auto"/>
          </w:tcPr>
          <w:p w14:paraId="05E7EED9" w14:textId="77777777" w:rsidR="00A40844" w:rsidRPr="00A77159" w:rsidRDefault="00A40844" w:rsidP="00A40844">
            <w:pPr>
              <w:jc w:val="center"/>
              <w:rPr>
                <w:rFonts w:ascii="Arial" w:hAnsi="Arial" w:cs="Arial"/>
                <w:sz w:val="20"/>
                <w:szCs w:val="20"/>
              </w:rPr>
            </w:pPr>
          </w:p>
        </w:tc>
      </w:tr>
    </w:tbl>
    <w:p w14:paraId="1F9D6A45" w14:textId="77777777" w:rsidR="00A40844" w:rsidRPr="00426822" w:rsidRDefault="00A40844" w:rsidP="00A40844">
      <w:pPr>
        <w:autoSpaceDE w:val="0"/>
        <w:autoSpaceDN w:val="0"/>
        <w:adjustRightInd w:val="0"/>
        <w:spacing w:after="0" w:line="240" w:lineRule="auto"/>
        <w:jc w:val="center"/>
        <w:rPr>
          <w:rFonts w:ascii="Times New Roman" w:eastAsia="Calibri" w:hAnsi="Times New Roman"/>
          <w:b/>
          <w:bCs/>
          <w:iCs/>
          <w:sz w:val="24"/>
          <w:szCs w:val="24"/>
        </w:rPr>
      </w:pPr>
    </w:p>
    <w:p w14:paraId="7502ADF5" w14:textId="77777777" w:rsidR="00A40844" w:rsidRPr="00A77159" w:rsidRDefault="00A40844" w:rsidP="00A40844">
      <w:pPr>
        <w:autoSpaceDE w:val="0"/>
        <w:autoSpaceDN w:val="0"/>
        <w:adjustRightInd w:val="0"/>
        <w:spacing w:after="0"/>
        <w:ind w:firstLine="567"/>
        <w:jc w:val="both"/>
        <w:rPr>
          <w:rFonts w:ascii="Arial" w:eastAsia="Calibri" w:hAnsi="Arial" w:cs="Arial"/>
          <w:i/>
          <w:iCs/>
          <w:sz w:val="24"/>
          <w:szCs w:val="24"/>
        </w:rPr>
      </w:pPr>
      <w:r w:rsidRPr="00A77159">
        <w:rPr>
          <w:rFonts w:ascii="Arial" w:hAnsi="Arial" w:cs="Arial"/>
          <w:i/>
          <w:sz w:val="24"/>
          <w:szCs w:val="24"/>
        </w:rPr>
        <w:t xml:space="preserve">Мероприятия отображены на «Карте границ населенных пунктов, входящих в состав поселения» и </w:t>
      </w:r>
      <w:r w:rsidRPr="00A77159">
        <w:rPr>
          <w:rFonts w:ascii="Arial" w:eastAsia="Calibri" w:hAnsi="Arial" w:cs="Arial"/>
          <w:i/>
          <w:iCs/>
          <w:sz w:val="24"/>
          <w:szCs w:val="24"/>
        </w:rPr>
        <w:t>на «</w:t>
      </w:r>
      <w:r w:rsidRPr="00A77159">
        <w:rPr>
          <w:rFonts w:ascii="Arial" w:hAnsi="Arial" w:cs="Arial"/>
          <w:i/>
          <w:sz w:val="24"/>
          <w:szCs w:val="24"/>
        </w:rPr>
        <w:t>Карте планируемого размещения объектов капитального строительства федерального, регионального и местного значения»</w:t>
      </w:r>
      <w:r w:rsidRPr="00A77159">
        <w:rPr>
          <w:rFonts w:ascii="Arial" w:eastAsia="Calibri" w:hAnsi="Arial" w:cs="Arial"/>
          <w:i/>
          <w:iCs/>
          <w:sz w:val="24"/>
          <w:szCs w:val="24"/>
        </w:rPr>
        <w:t>.</w:t>
      </w:r>
    </w:p>
    <w:p w14:paraId="02D8887E" w14:textId="77777777" w:rsidR="00A40844" w:rsidRDefault="00A40844" w:rsidP="00A40844">
      <w:pPr>
        <w:pStyle w:val="10"/>
        <w:numPr>
          <w:ilvl w:val="0"/>
          <w:numId w:val="0"/>
        </w:numPr>
        <w:tabs>
          <w:tab w:val="clear" w:pos="1559"/>
        </w:tabs>
        <w:spacing w:before="0" w:beforeAutospacing="0"/>
      </w:pPr>
    </w:p>
    <w:p w14:paraId="537C568B" w14:textId="77777777" w:rsidR="00A40844" w:rsidRPr="00426822" w:rsidRDefault="00A40844" w:rsidP="00A40844">
      <w:pPr>
        <w:pStyle w:val="10"/>
        <w:numPr>
          <w:ilvl w:val="0"/>
          <w:numId w:val="0"/>
        </w:numPr>
        <w:tabs>
          <w:tab w:val="clear" w:pos="1559"/>
        </w:tabs>
        <w:spacing w:before="0" w:beforeAutospacing="0"/>
      </w:pPr>
    </w:p>
    <w:p w14:paraId="47F9003F" w14:textId="54E8756A" w:rsidR="00A40844" w:rsidRPr="00A77159" w:rsidRDefault="00A40844" w:rsidP="00A77159">
      <w:pPr>
        <w:pStyle w:val="a7"/>
        <w:numPr>
          <w:ilvl w:val="2"/>
          <w:numId w:val="11"/>
        </w:numPr>
        <w:ind w:left="0" w:firstLine="0"/>
        <w:jc w:val="center"/>
        <w:outlineLvl w:val="2"/>
        <w:rPr>
          <w:rFonts w:ascii="Arial" w:hAnsi="Arial" w:cs="Arial"/>
          <w:b/>
          <w:i/>
        </w:rPr>
      </w:pPr>
      <w:bookmarkStart w:id="19" w:name="_Toc63676554"/>
      <w:bookmarkStart w:id="20" w:name="_Toc64298782"/>
      <w:bookmarkStart w:id="21" w:name="_Toc184650057"/>
      <w:bookmarkStart w:id="22" w:name="_Toc454781553"/>
      <w:r w:rsidRPr="00A77159">
        <w:rPr>
          <w:rFonts w:ascii="Arial" w:hAnsi="Arial" w:cs="Arial"/>
          <w:b/>
          <w:i/>
        </w:rPr>
        <w:t>Мероприятия по переводу земельных участков из одной категории в другую.</w:t>
      </w:r>
      <w:bookmarkEnd w:id="19"/>
      <w:bookmarkEnd w:id="20"/>
      <w:bookmarkEnd w:id="21"/>
    </w:p>
    <w:tbl>
      <w:tblPr>
        <w:tblStyle w:val="a9"/>
        <w:tblW w:w="9888" w:type="dxa"/>
        <w:jc w:val="center"/>
        <w:tblLook w:val="04A0" w:firstRow="1" w:lastRow="0" w:firstColumn="1" w:lastColumn="0" w:noHBand="0" w:noVBand="1"/>
      </w:tblPr>
      <w:tblGrid>
        <w:gridCol w:w="692"/>
        <w:gridCol w:w="6962"/>
        <w:gridCol w:w="1117"/>
        <w:gridCol w:w="1117"/>
      </w:tblGrid>
      <w:tr w:rsidR="00A40844" w:rsidRPr="00426822" w14:paraId="190C46C2" w14:textId="77777777" w:rsidTr="00A40844">
        <w:trPr>
          <w:jc w:val="center"/>
        </w:trPr>
        <w:tc>
          <w:tcPr>
            <w:tcW w:w="9888" w:type="dxa"/>
            <w:gridSpan w:val="4"/>
            <w:shd w:val="clear" w:color="auto" w:fill="BFBFBF" w:themeFill="background1" w:themeFillShade="BF"/>
            <w:vAlign w:val="center"/>
          </w:tcPr>
          <w:p w14:paraId="368B4CC1" w14:textId="77777777" w:rsidR="00A40844" w:rsidRPr="00A77159" w:rsidRDefault="00A40844" w:rsidP="00A40844">
            <w:pPr>
              <w:jc w:val="center"/>
              <w:rPr>
                <w:rFonts w:ascii="Arial" w:hAnsi="Arial" w:cs="Arial"/>
                <w:sz w:val="20"/>
                <w:szCs w:val="20"/>
              </w:rPr>
            </w:pPr>
            <w:r w:rsidRPr="00A77159">
              <w:rPr>
                <w:rFonts w:ascii="Arial" w:hAnsi="Arial" w:cs="Arial"/>
                <w:b/>
                <w:sz w:val="20"/>
                <w:szCs w:val="20"/>
              </w:rPr>
              <w:t>Мероприятия по переводу земельных участков из одной категории в другую</w:t>
            </w:r>
          </w:p>
        </w:tc>
      </w:tr>
      <w:tr w:rsidR="00A40844" w:rsidRPr="00426822" w14:paraId="41480FF5" w14:textId="77777777" w:rsidTr="00A40844">
        <w:trPr>
          <w:trHeight w:val="255"/>
          <w:jc w:val="center"/>
        </w:trPr>
        <w:tc>
          <w:tcPr>
            <w:tcW w:w="692" w:type="dxa"/>
            <w:vMerge w:val="restart"/>
            <w:shd w:val="clear" w:color="auto" w:fill="D9D9D9" w:themeFill="background1" w:themeFillShade="D9"/>
            <w:vAlign w:val="center"/>
          </w:tcPr>
          <w:p w14:paraId="07032E43"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 п/п</w:t>
            </w:r>
          </w:p>
        </w:tc>
        <w:tc>
          <w:tcPr>
            <w:tcW w:w="6962" w:type="dxa"/>
            <w:vMerge w:val="restart"/>
            <w:shd w:val="clear" w:color="auto" w:fill="D9D9D9" w:themeFill="background1" w:themeFillShade="D9"/>
            <w:vAlign w:val="center"/>
          </w:tcPr>
          <w:p w14:paraId="20127325"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Наименование мероприятия</w:t>
            </w:r>
          </w:p>
        </w:tc>
        <w:tc>
          <w:tcPr>
            <w:tcW w:w="2234" w:type="dxa"/>
            <w:gridSpan w:val="2"/>
            <w:shd w:val="clear" w:color="auto" w:fill="D9D9D9" w:themeFill="background1" w:themeFillShade="D9"/>
            <w:vAlign w:val="center"/>
          </w:tcPr>
          <w:p w14:paraId="7ED80BC2"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Сроки реализации</w:t>
            </w:r>
          </w:p>
        </w:tc>
      </w:tr>
      <w:tr w:rsidR="00A40844" w:rsidRPr="00426822" w14:paraId="6B26F81C" w14:textId="77777777" w:rsidTr="00A40844">
        <w:trPr>
          <w:trHeight w:val="255"/>
          <w:jc w:val="center"/>
        </w:trPr>
        <w:tc>
          <w:tcPr>
            <w:tcW w:w="692" w:type="dxa"/>
            <w:vMerge/>
            <w:shd w:val="clear" w:color="auto" w:fill="BFBFBF" w:themeFill="background1" w:themeFillShade="BF"/>
            <w:vAlign w:val="center"/>
          </w:tcPr>
          <w:p w14:paraId="0498F4DC" w14:textId="77777777" w:rsidR="00A40844" w:rsidRPr="00A77159" w:rsidRDefault="00A40844" w:rsidP="00A40844">
            <w:pPr>
              <w:jc w:val="center"/>
              <w:rPr>
                <w:rFonts w:ascii="Arial" w:hAnsi="Arial" w:cs="Arial"/>
                <w:b/>
                <w:sz w:val="20"/>
                <w:szCs w:val="20"/>
              </w:rPr>
            </w:pPr>
          </w:p>
        </w:tc>
        <w:tc>
          <w:tcPr>
            <w:tcW w:w="6962" w:type="dxa"/>
            <w:vMerge/>
            <w:shd w:val="clear" w:color="auto" w:fill="BFBFBF" w:themeFill="background1" w:themeFillShade="BF"/>
            <w:vAlign w:val="center"/>
          </w:tcPr>
          <w:p w14:paraId="7AF66101" w14:textId="77777777" w:rsidR="00A40844" w:rsidRPr="00A77159" w:rsidRDefault="00A40844" w:rsidP="00A40844">
            <w:pPr>
              <w:jc w:val="center"/>
              <w:rPr>
                <w:rFonts w:ascii="Arial" w:hAnsi="Arial" w:cs="Arial"/>
                <w:b/>
                <w:sz w:val="20"/>
                <w:szCs w:val="20"/>
              </w:rPr>
            </w:pPr>
          </w:p>
        </w:tc>
        <w:tc>
          <w:tcPr>
            <w:tcW w:w="1117" w:type="dxa"/>
            <w:shd w:val="clear" w:color="auto" w:fill="D9D9D9" w:themeFill="background1" w:themeFillShade="D9"/>
            <w:vAlign w:val="center"/>
          </w:tcPr>
          <w:p w14:paraId="58F44F55"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lang w:val="en-US"/>
              </w:rPr>
              <w:t xml:space="preserve">I </w:t>
            </w:r>
            <w:r w:rsidRPr="00A77159">
              <w:rPr>
                <w:rFonts w:ascii="Arial" w:hAnsi="Arial" w:cs="Arial"/>
                <w:b/>
                <w:sz w:val="20"/>
                <w:szCs w:val="20"/>
              </w:rPr>
              <w:t>очередь</w:t>
            </w:r>
          </w:p>
        </w:tc>
        <w:tc>
          <w:tcPr>
            <w:tcW w:w="1117" w:type="dxa"/>
            <w:shd w:val="clear" w:color="auto" w:fill="D9D9D9" w:themeFill="background1" w:themeFillShade="D9"/>
            <w:vAlign w:val="center"/>
          </w:tcPr>
          <w:p w14:paraId="2F946658"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lang w:val="en-US"/>
              </w:rPr>
              <w:t xml:space="preserve">II </w:t>
            </w:r>
            <w:r w:rsidRPr="00A77159">
              <w:rPr>
                <w:rFonts w:ascii="Arial" w:hAnsi="Arial" w:cs="Arial"/>
                <w:b/>
                <w:sz w:val="20"/>
                <w:szCs w:val="20"/>
              </w:rPr>
              <w:t>очередь</w:t>
            </w:r>
          </w:p>
        </w:tc>
      </w:tr>
      <w:tr w:rsidR="00A40844" w:rsidRPr="00426822" w14:paraId="3C6BB547" w14:textId="77777777" w:rsidTr="00A40844">
        <w:trPr>
          <w:jc w:val="center"/>
        </w:trPr>
        <w:tc>
          <w:tcPr>
            <w:tcW w:w="692" w:type="dxa"/>
            <w:vAlign w:val="center"/>
          </w:tcPr>
          <w:p w14:paraId="51094893" w14:textId="77777777" w:rsidR="00A40844" w:rsidRPr="00A77159" w:rsidRDefault="00A40844" w:rsidP="00A40844">
            <w:pPr>
              <w:suppressAutoHyphens/>
              <w:jc w:val="center"/>
              <w:rPr>
                <w:rFonts w:ascii="Arial" w:hAnsi="Arial" w:cs="Arial"/>
                <w:sz w:val="20"/>
                <w:szCs w:val="20"/>
              </w:rPr>
            </w:pPr>
          </w:p>
          <w:p w14:paraId="6C3219B9" w14:textId="77777777" w:rsidR="00A40844" w:rsidRPr="00A77159" w:rsidRDefault="00A40844" w:rsidP="00A40844">
            <w:pPr>
              <w:suppressAutoHyphens/>
              <w:jc w:val="center"/>
              <w:rPr>
                <w:rFonts w:ascii="Arial" w:hAnsi="Arial" w:cs="Arial"/>
                <w:sz w:val="20"/>
                <w:szCs w:val="20"/>
              </w:rPr>
            </w:pPr>
            <w:r w:rsidRPr="00A77159">
              <w:rPr>
                <w:rFonts w:ascii="Arial" w:hAnsi="Arial" w:cs="Arial"/>
                <w:sz w:val="20"/>
                <w:szCs w:val="20"/>
              </w:rPr>
              <w:t>1</w:t>
            </w:r>
          </w:p>
        </w:tc>
        <w:tc>
          <w:tcPr>
            <w:tcW w:w="6962" w:type="dxa"/>
            <w:vAlign w:val="center"/>
          </w:tcPr>
          <w:p w14:paraId="5911C4BE" w14:textId="77777777" w:rsidR="00A40844" w:rsidRPr="00A77159" w:rsidRDefault="00A40844" w:rsidP="00A40844">
            <w:pPr>
              <w:suppressAutoHyphens/>
              <w:jc w:val="both"/>
              <w:rPr>
                <w:rFonts w:ascii="Arial" w:hAnsi="Arial" w:cs="Arial"/>
                <w:sz w:val="20"/>
                <w:szCs w:val="20"/>
              </w:rPr>
            </w:pPr>
            <w:r w:rsidRPr="00A77159">
              <w:rPr>
                <w:rFonts w:ascii="Arial" w:hAnsi="Arial" w:cs="Arial"/>
                <w:sz w:val="20"/>
                <w:szCs w:val="20"/>
              </w:rPr>
              <w:t xml:space="preserve">Перевод земельного участка (многоконтурный участок) с кадастровым номером </w:t>
            </w:r>
            <w:r w:rsidRPr="00A77159">
              <w:rPr>
                <w:rFonts w:ascii="Arial" w:hAnsi="Arial" w:cs="Arial"/>
                <w:b/>
                <w:sz w:val="20"/>
                <w:szCs w:val="20"/>
              </w:rPr>
              <w:t>36:28:0000000:663</w:t>
            </w:r>
            <w:r w:rsidRPr="00A77159">
              <w:rPr>
                <w:rFonts w:ascii="Arial" w:hAnsi="Arial" w:cs="Arial"/>
                <w:sz w:val="20"/>
                <w:szCs w:val="20"/>
              </w:rPr>
              <w:t xml:space="preserve"> (автомобильная дорога регионального или межмуниципального значения «Курск-Борисоглебск» - г. Семилуки), общей площадью 9,32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17" w:type="dxa"/>
            <w:shd w:val="clear" w:color="auto" w:fill="D9D9D9" w:themeFill="background1" w:themeFillShade="D9"/>
            <w:vAlign w:val="center"/>
          </w:tcPr>
          <w:p w14:paraId="19B594A7"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w:t>
            </w:r>
          </w:p>
        </w:tc>
        <w:tc>
          <w:tcPr>
            <w:tcW w:w="1117" w:type="dxa"/>
            <w:vAlign w:val="center"/>
          </w:tcPr>
          <w:p w14:paraId="66148629" w14:textId="77777777" w:rsidR="00A40844" w:rsidRPr="00A77159" w:rsidRDefault="00A40844" w:rsidP="00A40844">
            <w:pPr>
              <w:rPr>
                <w:rFonts w:ascii="Arial" w:hAnsi="Arial" w:cs="Arial"/>
                <w:sz w:val="20"/>
                <w:szCs w:val="20"/>
              </w:rPr>
            </w:pPr>
          </w:p>
        </w:tc>
      </w:tr>
      <w:tr w:rsidR="00A40844" w:rsidRPr="00426822" w14:paraId="413C7A21" w14:textId="77777777" w:rsidTr="00A40844">
        <w:trPr>
          <w:jc w:val="center"/>
        </w:trPr>
        <w:tc>
          <w:tcPr>
            <w:tcW w:w="692" w:type="dxa"/>
            <w:vAlign w:val="center"/>
          </w:tcPr>
          <w:p w14:paraId="0B162B3B" w14:textId="77777777" w:rsidR="00A40844" w:rsidRPr="00A77159" w:rsidRDefault="00A40844" w:rsidP="00A40844">
            <w:pPr>
              <w:suppressAutoHyphens/>
              <w:jc w:val="center"/>
              <w:rPr>
                <w:rFonts w:ascii="Arial" w:hAnsi="Arial" w:cs="Arial"/>
                <w:sz w:val="20"/>
                <w:szCs w:val="20"/>
              </w:rPr>
            </w:pPr>
            <w:r w:rsidRPr="00A77159">
              <w:rPr>
                <w:rFonts w:ascii="Arial" w:hAnsi="Arial" w:cs="Arial"/>
                <w:sz w:val="20"/>
                <w:szCs w:val="20"/>
              </w:rPr>
              <w:t>2</w:t>
            </w:r>
          </w:p>
        </w:tc>
        <w:tc>
          <w:tcPr>
            <w:tcW w:w="6962" w:type="dxa"/>
            <w:vAlign w:val="center"/>
          </w:tcPr>
          <w:p w14:paraId="6C852004" w14:textId="77777777" w:rsidR="00A40844" w:rsidRPr="00A77159" w:rsidRDefault="00A40844" w:rsidP="00A40844">
            <w:pPr>
              <w:suppressAutoHyphens/>
              <w:jc w:val="both"/>
              <w:rPr>
                <w:rFonts w:ascii="Arial" w:hAnsi="Arial" w:cs="Arial"/>
                <w:sz w:val="20"/>
                <w:szCs w:val="20"/>
              </w:rPr>
            </w:pPr>
            <w:r w:rsidRPr="00A77159">
              <w:rPr>
                <w:rFonts w:ascii="Arial" w:hAnsi="Arial" w:cs="Arial"/>
                <w:sz w:val="20"/>
                <w:szCs w:val="20"/>
              </w:rPr>
              <w:t xml:space="preserve">Перевод земельного участка с кадастровым номером </w:t>
            </w:r>
            <w:r w:rsidRPr="00A77159">
              <w:rPr>
                <w:rFonts w:ascii="Arial" w:hAnsi="Arial" w:cs="Arial"/>
                <w:b/>
                <w:sz w:val="20"/>
                <w:szCs w:val="20"/>
              </w:rPr>
              <w:t>36:28:8400015:290</w:t>
            </w:r>
            <w:r w:rsidRPr="00A77159">
              <w:rPr>
                <w:rFonts w:ascii="Arial" w:hAnsi="Arial" w:cs="Arial"/>
                <w:sz w:val="20"/>
                <w:szCs w:val="20"/>
              </w:rPr>
              <w:t>, общей площадью 109,13 га, из категории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категорию «земли сельскохозяйственного назначения» с целью сельскохозяйственного использования.</w:t>
            </w:r>
          </w:p>
        </w:tc>
        <w:tc>
          <w:tcPr>
            <w:tcW w:w="1117" w:type="dxa"/>
            <w:shd w:val="clear" w:color="auto" w:fill="D9D9D9" w:themeFill="background1" w:themeFillShade="D9"/>
            <w:vAlign w:val="center"/>
          </w:tcPr>
          <w:p w14:paraId="4A2A3263"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w:t>
            </w:r>
          </w:p>
        </w:tc>
        <w:tc>
          <w:tcPr>
            <w:tcW w:w="1117" w:type="dxa"/>
            <w:vAlign w:val="center"/>
          </w:tcPr>
          <w:p w14:paraId="4FDBE066" w14:textId="77777777" w:rsidR="00A40844" w:rsidRPr="00A77159" w:rsidRDefault="00A40844" w:rsidP="00A40844">
            <w:pPr>
              <w:rPr>
                <w:rFonts w:ascii="Arial" w:hAnsi="Arial" w:cs="Arial"/>
                <w:sz w:val="20"/>
                <w:szCs w:val="20"/>
              </w:rPr>
            </w:pPr>
          </w:p>
        </w:tc>
      </w:tr>
      <w:tr w:rsidR="00A40844" w:rsidRPr="00426822" w14:paraId="5FDC585F" w14:textId="77777777" w:rsidTr="00A40844">
        <w:trPr>
          <w:jc w:val="center"/>
        </w:trPr>
        <w:tc>
          <w:tcPr>
            <w:tcW w:w="692" w:type="dxa"/>
            <w:vAlign w:val="center"/>
          </w:tcPr>
          <w:p w14:paraId="48260BFF" w14:textId="77777777" w:rsidR="00A40844" w:rsidRPr="00A77159" w:rsidRDefault="00A40844" w:rsidP="00A40844">
            <w:pPr>
              <w:suppressAutoHyphens/>
              <w:jc w:val="center"/>
              <w:rPr>
                <w:rFonts w:ascii="Arial" w:hAnsi="Arial" w:cs="Arial"/>
                <w:sz w:val="20"/>
                <w:szCs w:val="20"/>
              </w:rPr>
            </w:pPr>
          </w:p>
          <w:p w14:paraId="76A6FE77" w14:textId="77777777" w:rsidR="00A40844" w:rsidRPr="00A77159" w:rsidRDefault="00A40844" w:rsidP="00A40844">
            <w:pPr>
              <w:suppressAutoHyphens/>
              <w:jc w:val="center"/>
              <w:rPr>
                <w:rFonts w:ascii="Arial" w:hAnsi="Arial" w:cs="Arial"/>
                <w:sz w:val="20"/>
                <w:szCs w:val="20"/>
              </w:rPr>
            </w:pPr>
            <w:r w:rsidRPr="00A77159">
              <w:rPr>
                <w:rFonts w:ascii="Arial" w:hAnsi="Arial" w:cs="Arial"/>
                <w:sz w:val="20"/>
                <w:szCs w:val="20"/>
              </w:rPr>
              <w:t>3</w:t>
            </w:r>
          </w:p>
        </w:tc>
        <w:tc>
          <w:tcPr>
            <w:tcW w:w="6962" w:type="dxa"/>
            <w:vAlign w:val="center"/>
          </w:tcPr>
          <w:p w14:paraId="7F7D0A58" w14:textId="77777777" w:rsidR="00A40844" w:rsidRPr="00A77159" w:rsidRDefault="00A40844" w:rsidP="00A40844">
            <w:pPr>
              <w:suppressAutoHyphens/>
              <w:jc w:val="both"/>
              <w:rPr>
                <w:rFonts w:ascii="Arial" w:hAnsi="Arial" w:cs="Arial"/>
                <w:sz w:val="20"/>
                <w:szCs w:val="20"/>
              </w:rPr>
            </w:pPr>
            <w:r w:rsidRPr="00A77159">
              <w:rPr>
                <w:rFonts w:ascii="Arial" w:hAnsi="Arial" w:cs="Arial"/>
                <w:sz w:val="20"/>
                <w:szCs w:val="20"/>
              </w:rPr>
              <w:t xml:space="preserve">Перевод земельных участков с кадастровыми номерами </w:t>
            </w:r>
            <w:r w:rsidRPr="00A77159">
              <w:rPr>
                <w:rFonts w:ascii="Arial" w:hAnsi="Arial" w:cs="Arial"/>
                <w:b/>
                <w:sz w:val="20"/>
                <w:szCs w:val="20"/>
              </w:rPr>
              <w:t>36:28:8400012:261</w:t>
            </w:r>
            <w:r w:rsidRPr="00A77159">
              <w:rPr>
                <w:rFonts w:ascii="Arial" w:hAnsi="Arial" w:cs="Arial"/>
                <w:sz w:val="20"/>
                <w:szCs w:val="20"/>
              </w:rPr>
              <w:t xml:space="preserve"> (действующее кладбище), общей площадью 13,25 га, и </w:t>
            </w:r>
            <w:r w:rsidRPr="00A77159">
              <w:rPr>
                <w:rFonts w:ascii="Arial" w:hAnsi="Arial" w:cs="Arial"/>
                <w:b/>
                <w:sz w:val="20"/>
                <w:szCs w:val="20"/>
              </w:rPr>
              <w:t xml:space="preserve">36:28:8400012:263 </w:t>
            </w:r>
            <w:r w:rsidRPr="00A77159">
              <w:rPr>
                <w:rFonts w:ascii="Arial" w:hAnsi="Arial" w:cs="Arial"/>
                <w:sz w:val="20"/>
                <w:szCs w:val="20"/>
              </w:rPr>
              <w:t>(действующее кладбище), общей площадью 4,83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17" w:type="dxa"/>
            <w:shd w:val="clear" w:color="auto" w:fill="D9D9D9" w:themeFill="background1" w:themeFillShade="D9"/>
            <w:vAlign w:val="center"/>
          </w:tcPr>
          <w:p w14:paraId="7B02E08E"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w:t>
            </w:r>
          </w:p>
        </w:tc>
        <w:tc>
          <w:tcPr>
            <w:tcW w:w="1117" w:type="dxa"/>
            <w:vAlign w:val="center"/>
          </w:tcPr>
          <w:p w14:paraId="386D9AE7" w14:textId="77777777" w:rsidR="00A40844" w:rsidRPr="00A77159" w:rsidRDefault="00A40844" w:rsidP="00A40844">
            <w:pPr>
              <w:rPr>
                <w:rFonts w:ascii="Arial" w:hAnsi="Arial" w:cs="Arial"/>
                <w:sz w:val="20"/>
                <w:szCs w:val="20"/>
              </w:rPr>
            </w:pPr>
          </w:p>
        </w:tc>
      </w:tr>
      <w:tr w:rsidR="00A40844" w:rsidRPr="00426822" w14:paraId="0143B351" w14:textId="77777777" w:rsidTr="00A40844">
        <w:trPr>
          <w:jc w:val="center"/>
        </w:trPr>
        <w:tc>
          <w:tcPr>
            <w:tcW w:w="692" w:type="dxa"/>
            <w:vAlign w:val="center"/>
          </w:tcPr>
          <w:p w14:paraId="23372727" w14:textId="77777777" w:rsidR="00A40844" w:rsidRPr="00A77159" w:rsidRDefault="00A40844" w:rsidP="00A40844">
            <w:pPr>
              <w:suppressAutoHyphens/>
              <w:jc w:val="center"/>
              <w:rPr>
                <w:rFonts w:ascii="Arial" w:hAnsi="Arial" w:cs="Arial"/>
                <w:sz w:val="20"/>
                <w:szCs w:val="20"/>
              </w:rPr>
            </w:pPr>
            <w:r w:rsidRPr="00A77159">
              <w:rPr>
                <w:rFonts w:ascii="Arial" w:hAnsi="Arial" w:cs="Arial"/>
                <w:sz w:val="20"/>
                <w:szCs w:val="20"/>
              </w:rPr>
              <w:t>4</w:t>
            </w:r>
          </w:p>
        </w:tc>
        <w:tc>
          <w:tcPr>
            <w:tcW w:w="6962" w:type="dxa"/>
            <w:vAlign w:val="center"/>
          </w:tcPr>
          <w:p w14:paraId="15E5D990" w14:textId="77777777" w:rsidR="00A40844" w:rsidRPr="00A77159" w:rsidRDefault="00A40844" w:rsidP="00A40844">
            <w:pPr>
              <w:suppressAutoHyphens/>
              <w:jc w:val="both"/>
              <w:rPr>
                <w:rFonts w:ascii="Arial" w:hAnsi="Arial" w:cs="Arial"/>
                <w:sz w:val="20"/>
                <w:szCs w:val="20"/>
              </w:rPr>
            </w:pPr>
            <w:r w:rsidRPr="00A77159">
              <w:rPr>
                <w:rFonts w:ascii="Arial" w:hAnsi="Arial" w:cs="Arial"/>
                <w:sz w:val="20"/>
                <w:szCs w:val="20"/>
              </w:rPr>
              <w:t>Перевод территории ориентировочной площадью 4,92 га, (действующее кладбище), расположенной в западной части кадастрового квартала 36:28:8400012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117" w:type="dxa"/>
            <w:shd w:val="clear" w:color="auto" w:fill="D9D9D9" w:themeFill="background1" w:themeFillShade="D9"/>
            <w:vAlign w:val="center"/>
          </w:tcPr>
          <w:p w14:paraId="2DD82D59"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w:t>
            </w:r>
          </w:p>
        </w:tc>
        <w:tc>
          <w:tcPr>
            <w:tcW w:w="1117" w:type="dxa"/>
            <w:vAlign w:val="center"/>
          </w:tcPr>
          <w:p w14:paraId="59508679" w14:textId="77777777" w:rsidR="00A40844" w:rsidRPr="00A77159" w:rsidRDefault="00A40844" w:rsidP="00A40844">
            <w:pPr>
              <w:rPr>
                <w:rFonts w:ascii="Arial" w:hAnsi="Arial" w:cs="Arial"/>
                <w:sz w:val="20"/>
                <w:szCs w:val="20"/>
              </w:rPr>
            </w:pPr>
          </w:p>
        </w:tc>
      </w:tr>
      <w:tr w:rsidR="00A40844" w:rsidRPr="00426822" w14:paraId="55EC581F" w14:textId="77777777" w:rsidTr="00A40844">
        <w:trPr>
          <w:jc w:val="center"/>
        </w:trPr>
        <w:tc>
          <w:tcPr>
            <w:tcW w:w="692" w:type="dxa"/>
            <w:vAlign w:val="center"/>
          </w:tcPr>
          <w:p w14:paraId="1D42D85C" w14:textId="77777777" w:rsidR="00A40844" w:rsidRPr="00A77159" w:rsidRDefault="00A40844" w:rsidP="00A40844">
            <w:pPr>
              <w:suppressAutoHyphens/>
              <w:jc w:val="center"/>
              <w:rPr>
                <w:rFonts w:ascii="Arial" w:hAnsi="Arial" w:cs="Arial"/>
                <w:sz w:val="20"/>
                <w:szCs w:val="20"/>
              </w:rPr>
            </w:pPr>
          </w:p>
          <w:p w14:paraId="2873022A" w14:textId="77777777" w:rsidR="00A40844" w:rsidRPr="00A77159" w:rsidRDefault="00A40844" w:rsidP="00A40844">
            <w:pPr>
              <w:suppressAutoHyphens/>
              <w:jc w:val="center"/>
              <w:rPr>
                <w:rFonts w:ascii="Arial" w:hAnsi="Arial" w:cs="Arial"/>
                <w:sz w:val="20"/>
                <w:szCs w:val="20"/>
              </w:rPr>
            </w:pPr>
            <w:r w:rsidRPr="00A77159">
              <w:rPr>
                <w:rFonts w:ascii="Arial" w:hAnsi="Arial" w:cs="Arial"/>
                <w:sz w:val="20"/>
                <w:szCs w:val="20"/>
              </w:rPr>
              <w:t>5</w:t>
            </w:r>
          </w:p>
        </w:tc>
        <w:tc>
          <w:tcPr>
            <w:tcW w:w="6962" w:type="dxa"/>
            <w:vAlign w:val="center"/>
          </w:tcPr>
          <w:p w14:paraId="5F26C1D6" w14:textId="77777777" w:rsidR="00A40844" w:rsidRPr="00A77159" w:rsidRDefault="00A40844" w:rsidP="00A40844">
            <w:pPr>
              <w:suppressAutoHyphens/>
              <w:jc w:val="both"/>
              <w:rPr>
                <w:rFonts w:ascii="Arial" w:hAnsi="Arial" w:cs="Arial"/>
                <w:sz w:val="20"/>
                <w:szCs w:val="20"/>
              </w:rPr>
            </w:pPr>
            <w:r w:rsidRPr="00A77159">
              <w:rPr>
                <w:rFonts w:ascii="Arial" w:hAnsi="Arial" w:cs="Arial"/>
                <w:sz w:val="20"/>
                <w:szCs w:val="20"/>
              </w:rPr>
              <w:t xml:space="preserve">Перевод земельного участка с кадастровым номером </w:t>
            </w:r>
            <w:r w:rsidRPr="00A77159">
              <w:rPr>
                <w:rFonts w:ascii="Arial" w:hAnsi="Arial" w:cs="Arial"/>
                <w:b/>
                <w:sz w:val="20"/>
                <w:szCs w:val="20"/>
              </w:rPr>
              <w:t>36:28:8400014:911</w:t>
            </w:r>
            <w:r w:rsidRPr="00A77159">
              <w:rPr>
                <w:rFonts w:ascii="Arial" w:hAnsi="Arial" w:cs="Arial"/>
                <w:sz w:val="20"/>
                <w:szCs w:val="20"/>
              </w:rPr>
              <w:t xml:space="preserve"> (действующее кладбище), общей площадью 5,19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17" w:type="dxa"/>
            <w:shd w:val="clear" w:color="auto" w:fill="D9D9D9" w:themeFill="background1" w:themeFillShade="D9"/>
            <w:vAlign w:val="center"/>
          </w:tcPr>
          <w:p w14:paraId="6CE71641"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w:t>
            </w:r>
          </w:p>
        </w:tc>
        <w:tc>
          <w:tcPr>
            <w:tcW w:w="1117" w:type="dxa"/>
            <w:vAlign w:val="center"/>
          </w:tcPr>
          <w:p w14:paraId="784DA629" w14:textId="77777777" w:rsidR="00A40844" w:rsidRPr="00A77159" w:rsidRDefault="00A40844" w:rsidP="00A40844">
            <w:pPr>
              <w:rPr>
                <w:rFonts w:ascii="Arial" w:hAnsi="Arial" w:cs="Arial"/>
                <w:sz w:val="20"/>
                <w:szCs w:val="20"/>
              </w:rPr>
            </w:pPr>
          </w:p>
        </w:tc>
      </w:tr>
      <w:tr w:rsidR="00A40844" w:rsidRPr="00426822" w14:paraId="5899A033" w14:textId="77777777" w:rsidTr="00A40844">
        <w:trPr>
          <w:jc w:val="center"/>
        </w:trPr>
        <w:tc>
          <w:tcPr>
            <w:tcW w:w="692" w:type="dxa"/>
            <w:vAlign w:val="center"/>
          </w:tcPr>
          <w:p w14:paraId="66FD8662" w14:textId="77777777" w:rsidR="00A40844" w:rsidRPr="00A77159" w:rsidRDefault="00A40844" w:rsidP="00A40844">
            <w:pPr>
              <w:suppressAutoHyphens/>
              <w:jc w:val="center"/>
              <w:rPr>
                <w:rFonts w:ascii="Arial" w:hAnsi="Arial" w:cs="Arial"/>
                <w:sz w:val="20"/>
                <w:szCs w:val="20"/>
              </w:rPr>
            </w:pPr>
            <w:r w:rsidRPr="00A77159">
              <w:rPr>
                <w:rFonts w:ascii="Arial" w:hAnsi="Arial" w:cs="Arial"/>
                <w:sz w:val="20"/>
                <w:szCs w:val="20"/>
              </w:rPr>
              <w:t>6</w:t>
            </w:r>
          </w:p>
        </w:tc>
        <w:tc>
          <w:tcPr>
            <w:tcW w:w="6962" w:type="dxa"/>
            <w:vAlign w:val="center"/>
          </w:tcPr>
          <w:p w14:paraId="271957BD" w14:textId="77777777" w:rsidR="00A40844" w:rsidRPr="00A77159" w:rsidRDefault="00A40844" w:rsidP="00A40844">
            <w:pPr>
              <w:suppressAutoHyphens/>
              <w:jc w:val="both"/>
              <w:rPr>
                <w:rFonts w:ascii="Arial" w:hAnsi="Arial" w:cs="Arial"/>
                <w:sz w:val="20"/>
                <w:szCs w:val="20"/>
              </w:rPr>
            </w:pPr>
            <w:r w:rsidRPr="00A77159">
              <w:rPr>
                <w:rFonts w:ascii="Arial" w:hAnsi="Arial" w:cs="Arial"/>
                <w:sz w:val="20"/>
                <w:szCs w:val="20"/>
              </w:rPr>
              <w:t xml:space="preserve">Перевод земельного участка с кадастровым номером </w:t>
            </w:r>
            <w:r w:rsidRPr="00A77159">
              <w:rPr>
                <w:rFonts w:ascii="Arial" w:hAnsi="Arial" w:cs="Arial"/>
                <w:b/>
                <w:sz w:val="20"/>
                <w:szCs w:val="20"/>
              </w:rPr>
              <w:t>36:28:8400012:223</w:t>
            </w:r>
            <w:r w:rsidRPr="00A77159">
              <w:rPr>
                <w:rFonts w:ascii="Arial" w:hAnsi="Arial" w:cs="Arial"/>
                <w:sz w:val="20"/>
                <w:szCs w:val="20"/>
              </w:rPr>
              <w:t xml:space="preserve">, общей площадью 0,22 га, из категории «земли </w:t>
            </w:r>
            <w:r w:rsidRPr="00A77159">
              <w:rPr>
                <w:rFonts w:ascii="Arial" w:hAnsi="Arial" w:cs="Arial"/>
                <w:sz w:val="20"/>
                <w:szCs w:val="20"/>
              </w:rPr>
              <w:lastRenderedPageBreak/>
              <w:t xml:space="preserve">сельскохозяйственного назначения»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целью отображения существующего предприятия </w:t>
            </w:r>
            <w:r w:rsidRPr="00A77159">
              <w:rPr>
                <w:rFonts w:ascii="Arial" w:eastAsia="Calibri" w:hAnsi="Arial" w:cs="Arial"/>
                <w:sz w:val="20"/>
                <w:szCs w:val="20"/>
              </w:rPr>
              <w:t>изготовлени</w:t>
            </w:r>
            <w:r w:rsidRPr="00A77159">
              <w:rPr>
                <w:rFonts w:ascii="Arial" w:hAnsi="Arial" w:cs="Arial"/>
                <w:sz w:val="20"/>
                <w:szCs w:val="20"/>
              </w:rPr>
              <w:t>ю</w:t>
            </w:r>
            <w:r w:rsidRPr="00A77159">
              <w:rPr>
                <w:rFonts w:ascii="Arial" w:eastAsia="Calibri" w:hAnsi="Arial" w:cs="Arial"/>
                <w:sz w:val="20"/>
                <w:szCs w:val="20"/>
              </w:rPr>
              <w:t xml:space="preserve"> и обработк</w:t>
            </w:r>
            <w:r w:rsidRPr="00A77159">
              <w:rPr>
                <w:rFonts w:ascii="Arial" w:hAnsi="Arial" w:cs="Arial"/>
                <w:sz w:val="20"/>
                <w:szCs w:val="20"/>
              </w:rPr>
              <w:t>е металлический изделий.</w:t>
            </w:r>
          </w:p>
        </w:tc>
        <w:tc>
          <w:tcPr>
            <w:tcW w:w="1117" w:type="dxa"/>
            <w:shd w:val="clear" w:color="auto" w:fill="D9D9D9" w:themeFill="background1" w:themeFillShade="D9"/>
            <w:vAlign w:val="center"/>
          </w:tcPr>
          <w:p w14:paraId="1247A3FC"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lastRenderedPageBreak/>
              <w:t>+</w:t>
            </w:r>
          </w:p>
        </w:tc>
        <w:tc>
          <w:tcPr>
            <w:tcW w:w="1117" w:type="dxa"/>
            <w:vAlign w:val="center"/>
          </w:tcPr>
          <w:p w14:paraId="616AC878" w14:textId="77777777" w:rsidR="00A40844" w:rsidRPr="00A77159" w:rsidRDefault="00A40844" w:rsidP="00A40844">
            <w:pPr>
              <w:rPr>
                <w:rFonts w:ascii="Arial" w:hAnsi="Arial" w:cs="Arial"/>
                <w:sz w:val="20"/>
                <w:szCs w:val="20"/>
              </w:rPr>
            </w:pPr>
          </w:p>
        </w:tc>
      </w:tr>
      <w:tr w:rsidR="00A40844" w:rsidRPr="00426822" w14:paraId="455DDD5B" w14:textId="77777777" w:rsidTr="00A40844">
        <w:trPr>
          <w:jc w:val="center"/>
        </w:trPr>
        <w:tc>
          <w:tcPr>
            <w:tcW w:w="692" w:type="dxa"/>
            <w:vAlign w:val="center"/>
          </w:tcPr>
          <w:p w14:paraId="18A3A0FE" w14:textId="77777777" w:rsidR="00A40844" w:rsidRPr="00A77159" w:rsidRDefault="00A40844" w:rsidP="00A40844">
            <w:pPr>
              <w:suppressAutoHyphens/>
              <w:jc w:val="center"/>
              <w:rPr>
                <w:rFonts w:ascii="Arial" w:hAnsi="Arial" w:cs="Arial"/>
                <w:sz w:val="20"/>
                <w:szCs w:val="20"/>
              </w:rPr>
            </w:pPr>
            <w:r w:rsidRPr="00A77159">
              <w:rPr>
                <w:rFonts w:ascii="Arial" w:hAnsi="Arial" w:cs="Arial"/>
                <w:sz w:val="20"/>
                <w:szCs w:val="20"/>
              </w:rPr>
              <w:t>7</w:t>
            </w:r>
          </w:p>
        </w:tc>
        <w:tc>
          <w:tcPr>
            <w:tcW w:w="6962" w:type="dxa"/>
            <w:vAlign w:val="center"/>
          </w:tcPr>
          <w:p w14:paraId="5863E94B" w14:textId="77777777" w:rsidR="00A40844" w:rsidRPr="00A77159" w:rsidRDefault="00A40844" w:rsidP="00A40844">
            <w:pPr>
              <w:suppressAutoHyphens/>
              <w:jc w:val="both"/>
              <w:rPr>
                <w:rFonts w:ascii="Arial" w:hAnsi="Arial" w:cs="Arial"/>
                <w:sz w:val="20"/>
                <w:szCs w:val="20"/>
              </w:rPr>
            </w:pPr>
            <w:r w:rsidRPr="00A77159">
              <w:rPr>
                <w:rFonts w:ascii="Arial" w:hAnsi="Arial" w:cs="Arial"/>
                <w:sz w:val="20"/>
                <w:szCs w:val="20"/>
              </w:rPr>
              <w:t xml:space="preserve">Перевод земельного участка с кадастровым номером </w:t>
            </w:r>
            <w:r w:rsidRPr="00A77159">
              <w:rPr>
                <w:rFonts w:ascii="Arial" w:hAnsi="Arial" w:cs="Arial"/>
                <w:b/>
                <w:sz w:val="20"/>
                <w:szCs w:val="20"/>
              </w:rPr>
              <w:t>36:28:8400013:147</w:t>
            </w:r>
            <w:r w:rsidRPr="00A77159">
              <w:rPr>
                <w:rFonts w:ascii="Arial" w:hAnsi="Arial" w:cs="Arial"/>
                <w:sz w:val="20"/>
                <w:szCs w:val="20"/>
              </w:rPr>
              <w:t>, общей площадью 1,5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целью строительства объектов придорожного сервиса (АЗГС) и склада строительно-отделочных материалов.</w:t>
            </w:r>
          </w:p>
        </w:tc>
        <w:tc>
          <w:tcPr>
            <w:tcW w:w="1117" w:type="dxa"/>
            <w:shd w:val="clear" w:color="auto" w:fill="D9D9D9" w:themeFill="background1" w:themeFillShade="D9"/>
            <w:vAlign w:val="center"/>
          </w:tcPr>
          <w:p w14:paraId="0BF9C4DB"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w:t>
            </w:r>
          </w:p>
        </w:tc>
        <w:tc>
          <w:tcPr>
            <w:tcW w:w="1117" w:type="dxa"/>
            <w:vAlign w:val="center"/>
          </w:tcPr>
          <w:p w14:paraId="0801BA89" w14:textId="77777777" w:rsidR="00A40844" w:rsidRPr="00A77159" w:rsidRDefault="00A40844" w:rsidP="00A40844">
            <w:pPr>
              <w:rPr>
                <w:rFonts w:ascii="Arial" w:hAnsi="Arial" w:cs="Arial"/>
                <w:sz w:val="20"/>
                <w:szCs w:val="20"/>
              </w:rPr>
            </w:pPr>
          </w:p>
        </w:tc>
      </w:tr>
      <w:tr w:rsidR="00A40844" w:rsidRPr="00426822" w14:paraId="45A16D37" w14:textId="77777777" w:rsidTr="00A40844">
        <w:trPr>
          <w:jc w:val="center"/>
        </w:trPr>
        <w:tc>
          <w:tcPr>
            <w:tcW w:w="692" w:type="dxa"/>
            <w:vAlign w:val="center"/>
          </w:tcPr>
          <w:p w14:paraId="3D01BFC1" w14:textId="77777777" w:rsidR="00A40844" w:rsidRPr="00A77159" w:rsidRDefault="00A40844" w:rsidP="00A40844">
            <w:pPr>
              <w:suppressAutoHyphens/>
              <w:jc w:val="center"/>
              <w:rPr>
                <w:rFonts w:ascii="Arial" w:hAnsi="Arial" w:cs="Arial"/>
                <w:noProof/>
                <w:sz w:val="20"/>
                <w:szCs w:val="20"/>
                <w:lang w:eastAsia="ru-RU"/>
              </w:rPr>
            </w:pPr>
            <w:r w:rsidRPr="00A77159">
              <w:rPr>
                <w:rFonts w:ascii="Arial" w:hAnsi="Arial" w:cs="Arial"/>
                <w:noProof/>
                <w:sz w:val="20"/>
                <w:szCs w:val="20"/>
                <w:lang w:eastAsia="ru-RU"/>
              </w:rPr>
              <w:t>8</w:t>
            </w:r>
          </w:p>
        </w:tc>
        <w:tc>
          <w:tcPr>
            <w:tcW w:w="6962" w:type="dxa"/>
            <w:vAlign w:val="center"/>
          </w:tcPr>
          <w:p w14:paraId="072624D6" w14:textId="77777777" w:rsidR="00A40844" w:rsidRPr="00A77159" w:rsidRDefault="00A40844" w:rsidP="00A40844">
            <w:pPr>
              <w:suppressAutoHyphens/>
              <w:jc w:val="both"/>
              <w:rPr>
                <w:rFonts w:ascii="Arial" w:hAnsi="Arial" w:cs="Arial"/>
                <w:sz w:val="20"/>
                <w:szCs w:val="20"/>
              </w:rPr>
            </w:pPr>
            <w:r w:rsidRPr="00A77159">
              <w:rPr>
                <w:rFonts w:ascii="Arial" w:hAnsi="Arial" w:cs="Arial"/>
                <w:sz w:val="20"/>
                <w:szCs w:val="20"/>
              </w:rPr>
              <w:t xml:space="preserve">Перевод земельных участков с кадастровыми номерами </w:t>
            </w:r>
            <w:r w:rsidRPr="00A77159">
              <w:rPr>
                <w:rFonts w:ascii="Arial" w:hAnsi="Arial" w:cs="Arial"/>
                <w:b/>
                <w:sz w:val="20"/>
                <w:szCs w:val="20"/>
              </w:rPr>
              <w:t>36:28:8400014:76;36:28:8400014:298; 36:28:8400014:299; 36:28:8400014:300;36:28:8400014:301;36:28:8400014:302</w:t>
            </w:r>
            <w:r w:rsidRPr="00A77159">
              <w:rPr>
                <w:rFonts w:ascii="Arial" w:hAnsi="Arial" w:cs="Arial"/>
                <w:sz w:val="20"/>
                <w:szCs w:val="20"/>
              </w:rPr>
              <w:t>, общей площадью 102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размещения логистического центра.</w:t>
            </w:r>
          </w:p>
        </w:tc>
        <w:tc>
          <w:tcPr>
            <w:tcW w:w="1117" w:type="dxa"/>
            <w:shd w:val="clear" w:color="auto" w:fill="D9D9D9" w:themeFill="background1" w:themeFillShade="D9"/>
            <w:vAlign w:val="center"/>
          </w:tcPr>
          <w:p w14:paraId="5D5FD16D"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w:t>
            </w:r>
          </w:p>
        </w:tc>
        <w:tc>
          <w:tcPr>
            <w:tcW w:w="1117" w:type="dxa"/>
            <w:vAlign w:val="center"/>
          </w:tcPr>
          <w:p w14:paraId="3FF21877" w14:textId="77777777" w:rsidR="00A40844" w:rsidRPr="00A77159" w:rsidRDefault="00A40844" w:rsidP="00A40844">
            <w:pPr>
              <w:rPr>
                <w:rFonts w:ascii="Arial" w:hAnsi="Arial" w:cs="Arial"/>
                <w:sz w:val="20"/>
                <w:szCs w:val="20"/>
              </w:rPr>
            </w:pPr>
          </w:p>
        </w:tc>
      </w:tr>
      <w:tr w:rsidR="00A40844" w:rsidRPr="00426822" w14:paraId="2C770700" w14:textId="77777777" w:rsidTr="00A40844">
        <w:trPr>
          <w:jc w:val="center"/>
        </w:trPr>
        <w:tc>
          <w:tcPr>
            <w:tcW w:w="692" w:type="dxa"/>
            <w:vAlign w:val="center"/>
          </w:tcPr>
          <w:p w14:paraId="5CE7A49B" w14:textId="77777777" w:rsidR="00A40844" w:rsidRPr="00A77159" w:rsidRDefault="00A40844" w:rsidP="00A40844">
            <w:pPr>
              <w:suppressAutoHyphens/>
              <w:jc w:val="center"/>
              <w:rPr>
                <w:rFonts w:ascii="Arial" w:hAnsi="Arial" w:cs="Arial"/>
                <w:noProof/>
                <w:sz w:val="20"/>
                <w:szCs w:val="20"/>
                <w:lang w:eastAsia="ru-RU"/>
              </w:rPr>
            </w:pPr>
            <w:r w:rsidRPr="00A77159">
              <w:rPr>
                <w:rFonts w:ascii="Arial" w:hAnsi="Arial" w:cs="Arial"/>
                <w:noProof/>
                <w:sz w:val="20"/>
                <w:szCs w:val="20"/>
                <w:lang w:eastAsia="ru-RU"/>
              </w:rPr>
              <w:t>9</w:t>
            </w:r>
          </w:p>
        </w:tc>
        <w:tc>
          <w:tcPr>
            <w:tcW w:w="6962" w:type="dxa"/>
            <w:vAlign w:val="center"/>
          </w:tcPr>
          <w:p w14:paraId="3DA2AF0B" w14:textId="77777777" w:rsidR="00A40844" w:rsidRPr="00A77159" w:rsidRDefault="00A40844" w:rsidP="00A40844">
            <w:pPr>
              <w:suppressAutoHyphens/>
              <w:jc w:val="both"/>
              <w:rPr>
                <w:rFonts w:ascii="Arial" w:hAnsi="Arial" w:cs="Arial"/>
                <w:sz w:val="20"/>
                <w:szCs w:val="20"/>
              </w:rPr>
            </w:pPr>
            <w:r w:rsidRPr="00A77159">
              <w:rPr>
                <w:rFonts w:ascii="Arial" w:hAnsi="Arial" w:cs="Arial"/>
                <w:sz w:val="20"/>
                <w:szCs w:val="20"/>
              </w:rPr>
              <w:t xml:space="preserve">Перевод земельных участков с кадастровыми номерами: </w:t>
            </w:r>
            <w:r w:rsidRPr="00A77159">
              <w:rPr>
                <w:rFonts w:ascii="Arial" w:hAnsi="Arial" w:cs="Arial"/>
                <w:b/>
                <w:sz w:val="20"/>
                <w:szCs w:val="20"/>
              </w:rPr>
              <w:t>36:28:8400013:483, 36:28:8400013:485, 36:28:8400013:98, 36:28:8400013:99, 36:28:8400013:107</w:t>
            </w:r>
            <w:r w:rsidRPr="00A77159">
              <w:rPr>
                <w:rFonts w:ascii="Arial" w:hAnsi="Arial" w:cs="Arial"/>
                <w:sz w:val="20"/>
                <w:szCs w:val="20"/>
              </w:rPr>
              <w:t xml:space="preserve">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целью уточнения границ населённого пункта.</w:t>
            </w:r>
          </w:p>
        </w:tc>
        <w:tc>
          <w:tcPr>
            <w:tcW w:w="1117" w:type="dxa"/>
            <w:shd w:val="clear" w:color="auto" w:fill="D9D9D9" w:themeFill="background1" w:themeFillShade="D9"/>
            <w:vAlign w:val="center"/>
          </w:tcPr>
          <w:p w14:paraId="2521FF95"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w:t>
            </w:r>
          </w:p>
        </w:tc>
        <w:tc>
          <w:tcPr>
            <w:tcW w:w="1117" w:type="dxa"/>
            <w:vAlign w:val="center"/>
          </w:tcPr>
          <w:p w14:paraId="2456AEA7" w14:textId="77777777" w:rsidR="00A40844" w:rsidRPr="00A77159" w:rsidRDefault="00A40844" w:rsidP="00A40844">
            <w:pPr>
              <w:rPr>
                <w:rFonts w:ascii="Arial" w:hAnsi="Arial" w:cs="Arial"/>
                <w:sz w:val="20"/>
                <w:szCs w:val="20"/>
              </w:rPr>
            </w:pPr>
          </w:p>
        </w:tc>
      </w:tr>
      <w:tr w:rsidR="00A40844" w:rsidRPr="00426822" w14:paraId="1C5BFD82" w14:textId="77777777" w:rsidTr="00A40844">
        <w:trPr>
          <w:jc w:val="center"/>
        </w:trPr>
        <w:tc>
          <w:tcPr>
            <w:tcW w:w="692" w:type="dxa"/>
            <w:vAlign w:val="center"/>
          </w:tcPr>
          <w:p w14:paraId="6D5445AB" w14:textId="77777777" w:rsidR="00A40844" w:rsidRPr="00A77159" w:rsidRDefault="00A40844" w:rsidP="00A40844">
            <w:pPr>
              <w:suppressAutoHyphens/>
              <w:jc w:val="center"/>
              <w:rPr>
                <w:rFonts w:ascii="Arial" w:hAnsi="Arial" w:cs="Arial"/>
                <w:noProof/>
                <w:sz w:val="20"/>
                <w:szCs w:val="20"/>
                <w:lang w:eastAsia="ru-RU"/>
              </w:rPr>
            </w:pPr>
            <w:r w:rsidRPr="00A77159">
              <w:rPr>
                <w:rFonts w:ascii="Arial" w:hAnsi="Arial" w:cs="Arial"/>
                <w:noProof/>
                <w:sz w:val="20"/>
                <w:szCs w:val="20"/>
                <w:lang w:eastAsia="ru-RU"/>
              </w:rPr>
              <w:t>10</w:t>
            </w:r>
          </w:p>
        </w:tc>
        <w:tc>
          <w:tcPr>
            <w:tcW w:w="6962" w:type="dxa"/>
            <w:vAlign w:val="center"/>
          </w:tcPr>
          <w:p w14:paraId="55019393" w14:textId="77777777" w:rsidR="00A40844" w:rsidRPr="00A77159" w:rsidRDefault="00A40844" w:rsidP="00A40844">
            <w:pPr>
              <w:suppressAutoHyphens/>
              <w:jc w:val="both"/>
              <w:rPr>
                <w:rFonts w:ascii="Arial" w:hAnsi="Arial" w:cs="Arial"/>
                <w:sz w:val="20"/>
                <w:szCs w:val="20"/>
              </w:rPr>
            </w:pPr>
            <w:r w:rsidRPr="00A77159">
              <w:rPr>
                <w:rFonts w:ascii="Arial" w:hAnsi="Arial" w:cs="Arial"/>
                <w:sz w:val="20"/>
                <w:szCs w:val="20"/>
              </w:rPr>
              <w:t xml:space="preserve">Перевод земельного участка с кадастровым номером </w:t>
            </w:r>
            <w:r w:rsidRPr="00A77159">
              <w:rPr>
                <w:rFonts w:ascii="Arial" w:hAnsi="Arial" w:cs="Arial"/>
                <w:b/>
                <w:sz w:val="20"/>
                <w:szCs w:val="20"/>
              </w:rPr>
              <w:t>36:28:0000000:6461</w:t>
            </w:r>
            <w:r w:rsidRPr="00A77159">
              <w:rPr>
                <w:rFonts w:ascii="Arial" w:hAnsi="Arial" w:cs="Arial"/>
                <w:sz w:val="20"/>
                <w:szCs w:val="20"/>
              </w:rPr>
              <w:t xml:space="preserve"> (автомобильная дорога регионального или межмуниципального значения «Курск-Борисоглебск» - с. Подпольное), общей площадью 1,2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17" w:type="dxa"/>
            <w:shd w:val="clear" w:color="auto" w:fill="D9D9D9" w:themeFill="background1" w:themeFillShade="D9"/>
            <w:vAlign w:val="center"/>
          </w:tcPr>
          <w:p w14:paraId="38876251"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w:t>
            </w:r>
          </w:p>
        </w:tc>
        <w:tc>
          <w:tcPr>
            <w:tcW w:w="1117" w:type="dxa"/>
            <w:vAlign w:val="center"/>
          </w:tcPr>
          <w:p w14:paraId="3CD39731" w14:textId="77777777" w:rsidR="00A40844" w:rsidRPr="00A77159" w:rsidRDefault="00A40844" w:rsidP="00A40844">
            <w:pPr>
              <w:rPr>
                <w:rFonts w:ascii="Arial" w:hAnsi="Arial" w:cs="Arial"/>
                <w:sz w:val="20"/>
                <w:szCs w:val="20"/>
              </w:rPr>
            </w:pPr>
          </w:p>
        </w:tc>
      </w:tr>
      <w:tr w:rsidR="00A40844" w:rsidRPr="00426822" w14:paraId="52A34DBB" w14:textId="77777777" w:rsidTr="00A40844">
        <w:trPr>
          <w:jc w:val="center"/>
        </w:trPr>
        <w:tc>
          <w:tcPr>
            <w:tcW w:w="692" w:type="dxa"/>
            <w:vAlign w:val="center"/>
          </w:tcPr>
          <w:p w14:paraId="10191B61" w14:textId="77777777" w:rsidR="00A40844" w:rsidRPr="00A77159" w:rsidRDefault="00A40844" w:rsidP="00A40844">
            <w:pPr>
              <w:suppressAutoHyphens/>
              <w:jc w:val="center"/>
              <w:rPr>
                <w:rFonts w:ascii="Arial" w:hAnsi="Arial" w:cs="Arial"/>
                <w:sz w:val="20"/>
                <w:szCs w:val="20"/>
              </w:rPr>
            </w:pPr>
            <w:r w:rsidRPr="00A77159">
              <w:rPr>
                <w:rFonts w:ascii="Arial" w:hAnsi="Arial" w:cs="Arial"/>
                <w:sz w:val="20"/>
                <w:szCs w:val="20"/>
              </w:rPr>
              <w:t>11</w:t>
            </w:r>
          </w:p>
        </w:tc>
        <w:tc>
          <w:tcPr>
            <w:tcW w:w="6962" w:type="dxa"/>
            <w:vAlign w:val="center"/>
          </w:tcPr>
          <w:p w14:paraId="2E3BFFBA" w14:textId="77777777" w:rsidR="00A40844" w:rsidRPr="00A77159" w:rsidRDefault="00A40844" w:rsidP="00A40844">
            <w:pPr>
              <w:suppressAutoHyphens/>
              <w:jc w:val="both"/>
              <w:rPr>
                <w:rFonts w:ascii="Arial" w:hAnsi="Arial" w:cs="Arial"/>
                <w:sz w:val="20"/>
                <w:szCs w:val="20"/>
              </w:rPr>
            </w:pPr>
            <w:r w:rsidRPr="00A77159">
              <w:rPr>
                <w:rFonts w:ascii="Arial" w:hAnsi="Arial" w:cs="Arial"/>
                <w:sz w:val="20"/>
                <w:szCs w:val="20"/>
              </w:rPr>
              <w:t>Перевод территории общей площадью 68,13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развития предпринимательской деятельности.</w:t>
            </w:r>
          </w:p>
        </w:tc>
        <w:tc>
          <w:tcPr>
            <w:tcW w:w="1117" w:type="dxa"/>
            <w:shd w:val="clear" w:color="auto" w:fill="D9D9D9" w:themeFill="background1" w:themeFillShade="D9"/>
            <w:vAlign w:val="center"/>
          </w:tcPr>
          <w:p w14:paraId="4ECE51D8"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w:t>
            </w:r>
          </w:p>
        </w:tc>
        <w:tc>
          <w:tcPr>
            <w:tcW w:w="1117" w:type="dxa"/>
            <w:shd w:val="clear" w:color="auto" w:fill="D9D9D9" w:themeFill="background1" w:themeFillShade="D9"/>
            <w:vAlign w:val="center"/>
          </w:tcPr>
          <w:p w14:paraId="5C26AC0D" w14:textId="77777777" w:rsidR="00A40844" w:rsidRPr="00A77159" w:rsidRDefault="00A40844" w:rsidP="00A40844">
            <w:pPr>
              <w:jc w:val="center"/>
              <w:rPr>
                <w:rFonts w:ascii="Arial" w:hAnsi="Arial" w:cs="Arial"/>
                <w:sz w:val="20"/>
                <w:szCs w:val="20"/>
                <w:lang w:val="en-US"/>
              </w:rPr>
            </w:pPr>
            <w:r w:rsidRPr="00A77159">
              <w:rPr>
                <w:rFonts w:ascii="Arial" w:hAnsi="Arial" w:cs="Arial"/>
                <w:sz w:val="20"/>
                <w:szCs w:val="20"/>
                <w:lang w:val="en-US"/>
              </w:rPr>
              <w:t>+</w:t>
            </w:r>
          </w:p>
        </w:tc>
      </w:tr>
      <w:tr w:rsidR="00A40844" w:rsidRPr="00426822" w14:paraId="2D42CACF" w14:textId="77777777" w:rsidTr="00A40844">
        <w:trPr>
          <w:trHeight w:val="979"/>
          <w:jc w:val="center"/>
        </w:trPr>
        <w:tc>
          <w:tcPr>
            <w:tcW w:w="692" w:type="dxa"/>
            <w:vAlign w:val="center"/>
          </w:tcPr>
          <w:p w14:paraId="5DE9E50F" w14:textId="77777777" w:rsidR="00A40844" w:rsidRPr="00A77159" w:rsidRDefault="00A40844" w:rsidP="00A40844">
            <w:pPr>
              <w:suppressAutoHyphens/>
              <w:jc w:val="center"/>
              <w:rPr>
                <w:rFonts w:ascii="Arial" w:hAnsi="Arial" w:cs="Arial"/>
                <w:sz w:val="20"/>
                <w:szCs w:val="20"/>
              </w:rPr>
            </w:pPr>
            <w:r w:rsidRPr="00A77159">
              <w:rPr>
                <w:rFonts w:ascii="Arial" w:hAnsi="Arial" w:cs="Arial"/>
                <w:sz w:val="20"/>
                <w:szCs w:val="20"/>
              </w:rPr>
              <w:t>12</w:t>
            </w:r>
          </w:p>
        </w:tc>
        <w:tc>
          <w:tcPr>
            <w:tcW w:w="6962" w:type="dxa"/>
            <w:vAlign w:val="center"/>
          </w:tcPr>
          <w:p w14:paraId="71056064" w14:textId="77777777" w:rsidR="00A40844" w:rsidRPr="00A77159" w:rsidRDefault="00A40844" w:rsidP="00A40844">
            <w:pPr>
              <w:jc w:val="both"/>
              <w:rPr>
                <w:rFonts w:ascii="Arial" w:hAnsi="Arial" w:cs="Arial"/>
                <w:sz w:val="20"/>
                <w:szCs w:val="20"/>
              </w:rPr>
            </w:pPr>
            <w:r w:rsidRPr="00A77159">
              <w:rPr>
                <w:rFonts w:ascii="Arial" w:hAnsi="Arial" w:cs="Arial"/>
                <w:sz w:val="20"/>
                <w:szCs w:val="20"/>
              </w:rPr>
              <w:t xml:space="preserve">Перевод земельных участков с кадастровыми номерами </w:t>
            </w:r>
            <w:r w:rsidRPr="00A77159">
              <w:rPr>
                <w:rFonts w:ascii="Arial" w:hAnsi="Arial" w:cs="Arial"/>
                <w:b/>
                <w:sz w:val="20"/>
                <w:szCs w:val="20"/>
              </w:rPr>
              <w:t>36:28:8400013:239</w:t>
            </w:r>
            <w:r w:rsidRPr="00A77159">
              <w:rPr>
                <w:rFonts w:ascii="Arial" w:hAnsi="Arial" w:cs="Arial"/>
                <w:sz w:val="20"/>
                <w:szCs w:val="20"/>
              </w:rPr>
              <w:t xml:space="preserve">, общей площадью 3,67 га, и </w:t>
            </w:r>
            <w:r w:rsidRPr="00A77159">
              <w:rPr>
                <w:rFonts w:ascii="Arial" w:hAnsi="Arial" w:cs="Arial"/>
                <w:b/>
                <w:sz w:val="20"/>
                <w:szCs w:val="20"/>
              </w:rPr>
              <w:t>36:28:8400013:240</w:t>
            </w:r>
            <w:r w:rsidRPr="00A77159">
              <w:rPr>
                <w:rFonts w:ascii="Arial" w:hAnsi="Arial" w:cs="Arial"/>
                <w:sz w:val="20"/>
                <w:szCs w:val="20"/>
              </w:rPr>
              <w:t>, общей площадью 0,2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17" w:type="dxa"/>
            <w:shd w:val="clear" w:color="auto" w:fill="D9D9D9" w:themeFill="background1" w:themeFillShade="D9"/>
            <w:vAlign w:val="center"/>
          </w:tcPr>
          <w:p w14:paraId="764FC467"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w:t>
            </w:r>
          </w:p>
        </w:tc>
        <w:tc>
          <w:tcPr>
            <w:tcW w:w="1117" w:type="dxa"/>
            <w:vAlign w:val="center"/>
          </w:tcPr>
          <w:p w14:paraId="6D2E88CB" w14:textId="77777777" w:rsidR="00A40844" w:rsidRPr="00A77159" w:rsidRDefault="00A40844" w:rsidP="00A40844">
            <w:pPr>
              <w:rPr>
                <w:rFonts w:ascii="Arial" w:hAnsi="Arial" w:cs="Arial"/>
                <w:sz w:val="20"/>
                <w:szCs w:val="20"/>
              </w:rPr>
            </w:pPr>
          </w:p>
        </w:tc>
      </w:tr>
      <w:tr w:rsidR="00A40844" w:rsidRPr="00426822" w14:paraId="1FEF95C1" w14:textId="77777777" w:rsidTr="00A40844">
        <w:trPr>
          <w:jc w:val="center"/>
        </w:trPr>
        <w:tc>
          <w:tcPr>
            <w:tcW w:w="692" w:type="dxa"/>
            <w:vAlign w:val="center"/>
          </w:tcPr>
          <w:p w14:paraId="766B32CD" w14:textId="77777777" w:rsidR="00A40844" w:rsidRPr="00A77159" w:rsidRDefault="00A40844" w:rsidP="00A40844">
            <w:pPr>
              <w:suppressAutoHyphens/>
              <w:jc w:val="center"/>
              <w:rPr>
                <w:rFonts w:ascii="Arial" w:hAnsi="Arial" w:cs="Arial"/>
                <w:sz w:val="20"/>
                <w:szCs w:val="20"/>
              </w:rPr>
            </w:pPr>
            <w:r w:rsidRPr="00A77159">
              <w:rPr>
                <w:rFonts w:ascii="Arial" w:hAnsi="Arial" w:cs="Arial"/>
                <w:sz w:val="20"/>
                <w:szCs w:val="20"/>
              </w:rPr>
              <w:t>13</w:t>
            </w:r>
          </w:p>
        </w:tc>
        <w:tc>
          <w:tcPr>
            <w:tcW w:w="6962" w:type="dxa"/>
            <w:vAlign w:val="center"/>
          </w:tcPr>
          <w:p w14:paraId="0988C6E1" w14:textId="77777777" w:rsidR="00A40844" w:rsidRPr="00A77159" w:rsidRDefault="00A40844" w:rsidP="00A40844">
            <w:pPr>
              <w:autoSpaceDE w:val="0"/>
              <w:autoSpaceDN w:val="0"/>
              <w:adjustRightInd w:val="0"/>
              <w:jc w:val="both"/>
              <w:rPr>
                <w:rFonts w:ascii="Arial" w:hAnsi="Arial" w:cs="Arial"/>
                <w:b/>
                <w:bCs/>
                <w:sz w:val="20"/>
                <w:szCs w:val="20"/>
              </w:rPr>
            </w:pPr>
            <w:r w:rsidRPr="00A77159">
              <w:rPr>
                <w:rFonts w:ascii="Arial" w:hAnsi="Arial" w:cs="Arial"/>
                <w:sz w:val="20"/>
                <w:szCs w:val="20"/>
              </w:rPr>
              <w:t xml:space="preserve">Перевод земельного участка с кадастровым номером </w:t>
            </w:r>
            <w:r w:rsidRPr="00A77159">
              <w:rPr>
                <w:rFonts w:ascii="Arial" w:hAnsi="Arial" w:cs="Arial"/>
                <w:b/>
                <w:sz w:val="20"/>
                <w:szCs w:val="20"/>
              </w:rPr>
              <w:t>36:28:8400015:564</w:t>
            </w:r>
            <w:r w:rsidRPr="00A77159">
              <w:rPr>
                <w:rFonts w:ascii="Arial" w:hAnsi="Arial" w:cs="Arial"/>
                <w:sz w:val="20"/>
                <w:szCs w:val="20"/>
              </w:rPr>
              <w:t xml:space="preserve">, общей площадью 16,5 га, из категории «земли </w:t>
            </w:r>
            <w:r w:rsidRPr="00A77159">
              <w:rPr>
                <w:rFonts w:ascii="Arial" w:hAnsi="Arial" w:cs="Arial"/>
                <w:sz w:val="20"/>
                <w:szCs w:val="20"/>
              </w:rPr>
              <w:lastRenderedPageBreak/>
              <w:t xml:space="preserve">сельскохозяйственного назначения» в категорию «земли особо охраняемых территорий и объектов </w:t>
            </w:r>
            <w:r w:rsidRPr="00A77159">
              <w:rPr>
                <w:rFonts w:ascii="Arial" w:hAnsi="Arial" w:cs="Arial"/>
                <w:i/>
                <w:sz w:val="20"/>
                <w:szCs w:val="20"/>
              </w:rPr>
              <w:t>(</w:t>
            </w:r>
            <w:r w:rsidRPr="00A77159">
              <w:rPr>
                <w:rFonts w:ascii="Arial" w:hAnsi="Arial" w:cs="Arial"/>
                <w:bCs/>
                <w:i/>
                <w:sz w:val="20"/>
                <w:szCs w:val="20"/>
              </w:rPr>
              <w:t>природоохранного назначения)</w:t>
            </w:r>
            <w:r w:rsidRPr="00A77159">
              <w:rPr>
                <w:rFonts w:ascii="Arial" w:hAnsi="Arial" w:cs="Arial"/>
                <w:sz w:val="20"/>
                <w:szCs w:val="20"/>
              </w:rPr>
              <w:t>».</w:t>
            </w:r>
          </w:p>
        </w:tc>
        <w:tc>
          <w:tcPr>
            <w:tcW w:w="1117" w:type="dxa"/>
            <w:shd w:val="clear" w:color="auto" w:fill="D9D9D9" w:themeFill="background1" w:themeFillShade="D9"/>
            <w:vAlign w:val="center"/>
          </w:tcPr>
          <w:p w14:paraId="5F42687F"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lastRenderedPageBreak/>
              <w:t>+</w:t>
            </w:r>
          </w:p>
        </w:tc>
        <w:tc>
          <w:tcPr>
            <w:tcW w:w="1117" w:type="dxa"/>
            <w:vAlign w:val="center"/>
          </w:tcPr>
          <w:p w14:paraId="11AFCA46" w14:textId="77777777" w:rsidR="00A40844" w:rsidRPr="00A77159" w:rsidRDefault="00A40844" w:rsidP="00A40844">
            <w:pPr>
              <w:rPr>
                <w:rFonts w:ascii="Arial" w:hAnsi="Arial" w:cs="Arial"/>
                <w:sz w:val="20"/>
                <w:szCs w:val="20"/>
              </w:rPr>
            </w:pPr>
          </w:p>
        </w:tc>
      </w:tr>
      <w:tr w:rsidR="00A40844" w:rsidRPr="00426822" w14:paraId="5EE7443B" w14:textId="77777777" w:rsidTr="00A40844">
        <w:trPr>
          <w:jc w:val="center"/>
        </w:trPr>
        <w:tc>
          <w:tcPr>
            <w:tcW w:w="692" w:type="dxa"/>
            <w:vAlign w:val="center"/>
          </w:tcPr>
          <w:p w14:paraId="4550DB0A" w14:textId="77777777" w:rsidR="00A40844" w:rsidRPr="00A77159" w:rsidRDefault="00A40844" w:rsidP="00A40844">
            <w:pPr>
              <w:suppressAutoHyphens/>
              <w:jc w:val="center"/>
              <w:rPr>
                <w:rFonts w:ascii="Arial" w:hAnsi="Arial" w:cs="Arial"/>
                <w:sz w:val="20"/>
                <w:szCs w:val="20"/>
              </w:rPr>
            </w:pPr>
            <w:r w:rsidRPr="00A77159">
              <w:rPr>
                <w:rFonts w:ascii="Arial" w:hAnsi="Arial" w:cs="Arial"/>
                <w:sz w:val="20"/>
                <w:szCs w:val="20"/>
              </w:rPr>
              <w:t>14</w:t>
            </w:r>
          </w:p>
        </w:tc>
        <w:tc>
          <w:tcPr>
            <w:tcW w:w="6962" w:type="dxa"/>
            <w:vAlign w:val="center"/>
          </w:tcPr>
          <w:p w14:paraId="49EFE4E0" w14:textId="77777777" w:rsidR="00A40844" w:rsidRPr="00A77159" w:rsidRDefault="00A40844" w:rsidP="00A40844">
            <w:pPr>
              <w:jc w:val="both"/>
              <w:rPr>
                <w:rFonts w:ascii="Arial" w:hAnsi="Arial" w:cs="Arial"/>
                <w:sz w:val="20"/>
                <w:szCs w:val="20"/>
              </w:rPr>
            </w:pPr>
            <w:r w:rsidRPr="00A77159">
              <w:rPr>
                <w:rFonts w:ascii="Arial" w:hAnsi="Arial" w:cs="Arial"/>
                <w:sz w:val="20"/>
                <w:szCs w:val="20"/>
              </w:rPr>
              <w:t>Проведение необходимых мероприятий по уточнению площадей земель различных категорий на территории сельского поселения и внесении соответствующих изменения в учётную документацию.</w:t>
            </w:r>
          </w:p>
        </w:tc>
        <w:tc>
          <w:tcPr>
            <w:tcW w:w="1117" w:type="dxa"/>
            <w:shd w:val="clear" w:color="auto" w:fill="D9D9D9" w:themeFill="background1" w:themeFillShade="D9"/>
            <w:vAlign w:val="center"/>
          </w:tcPr>
          <w:p w14:paraId="132C41D7"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w:t>
            </w:r>
          </w:p>
        </w:tc>
        <w:tc>
          <w:tcPr>
            <w:tcW w:w="1117" w:type="dxa"/>
            <w:shd w:val="clear" w:color="auto" w:fill="D9D9D9" w:themeFill="background1" w:themeFillShade="D9"/>
            <w:vAlign w:val="center"/>
          </w:tcPr>
          <w:p w14:paraId="23E68E21"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w:t>
            </w:r>
          </w:p>
        </w:tc>
      </w:tr>
    </w:tbl>
    <w:p w14:paraId="693166C5" w14:textId="77777777" w:rsidR="00A40844" w:rsidRPr="00426822" w:rsidRDefault="00A40844" w:rsidP="00A40844">
      <w:pPr>
        <w:spacing w:after="0"/>
        <w:jc w:val="center"/>
        <w:rPr>
          <w:rFonts w:ascii="Times New Roman" w:hAnsi="Times New Roman"/>
          <w:b/>
          <w:sz w:val="24"/>
          <w:szCs w:val="24"/>
        </w:rPr>
      </w:pPr>
    </w:p>
    <w:p w14:paraId="27407D84" w14:textId="77777777" w:rsidR="00A40844" w:rsidRPr="00A77159" w:rsidRDefault="00A40844" w:rsidP="00A40844">
      <w:pPr>
        <w:autoSpaceDE w:val="0"/>
        <w:autoSpaceDN w:val="0"/>
        <w:adjustRightInd w:val="0"/>
        <w:spacing w:after="0"/>
        <w:ind w:firstLine="567"/>
        <w:jc w:val="both"/>
        <w:rPr>
          <w:rFonts w:ascii="Arial" w:eastAsia="Calibri" w:hAnsi="Arial" w:cs="Arial"/>
          <w:bCs/>
          <w:i/>
          <w:iCs/>
          <w:sz w:val="24"/>
          <w:szCs w:val="24"/>
        </w:rPr>
      </w:pPr>
      <w:r w:rsidRPr="00A77159">
        <w:rPr>
          <w:rFonts w:ascii="Arial" w:hAnsi="Arial" w:cs="Arial"/>
          <w:i/>
          <w:sz w:val="24"/>
          <w:szCs w:val="24"/>
        </w:rPr>
        <w:t xml:space="preserve">Мероприятия отображены на «Карте границ населенных пунктов, входящих в состав поселения» и </w:t>
      </w:r>
      <w:r w:rsidRPr="00A77159">
        <w:rPr>
          <w:rFonts w:ascii="Arial" w:eastAsia="Calibri" w:hAnsi="Arial" w:cs="Arial"/>
          <w:bCs/>
          <w:i/>
          <w:iCs/>
          <w:sz w:val="24"/>
          <w:szCs w:val="24"/>
        </w:rPr>
        <w:t>на «</w:t>
      </w:r>
      <w:r w:rsidRPr="00A77159">
        <w:rPr>
          <w:rFonts w:ascii="Arial" w:hAnsi="Arial" w:cs="Arial"/>
          <w:i/>
          <w:sz w:val="24"/>
          <w:szCs w:val="24"/>
        </w:rPr>
        <w:t>Карте планируемого размещения объектов капитального строительства федерального, регионального и местного значения»</w:t>
      </w:r>
      <w:r w:rsidRPr="00A77159">
        <w:rPr>
          <w:rFonts w:ascii="Arial" w:eastAsia="Calibri" w:hAnsi="Arial" w:cs="Arial"/>
          <w:bCs/>
          <w:i/>
          <w:iCs/>
          <w:sz w:val="24"/>
          <w:szCs w:val="24"/>
        </w:rPr>
        <w:t>.</w:t>
      </w:r>
    </w:p>
    <w:p w14:paraId="701C04A5" w14:textId="77777777" w:rsidR="00A40844" w:rsidRPr="00426822" w:rsidRDefault="00A40844" w:rsidP="00A40844">
      <w:pPr>
        <w:spacing w:after="0"/>
        <w:ind w:firstLine="567"/>
        <w:jc w:val="both"/>
        <w:rPr>
          <w:rFonts w:ascii="Times New Roman" w:hAnsi="Times New Roman"/>
          <w:i/>
          <w:sz w:val="24"/>
          <w:szCs w:val="24"/>
        </w:rPr>
      </w:pPr>
    </w:p>
    <w:p w14:paraId="7DEB2A05" w14:textId="77777777" w:rsidR="00A40844" w:rsidRPr="00A77159" w:rsidRDefault="00A40844" w:rsidP="00A40844">
      <w:pPr>
        <w:pStyle w:val="a7"/>
        <w:numPr>
          <w:ilvl w:val="1"/>
          <w:numId w:val="9"/>
        </w:numPr>
        <w:ind w:left="0" w:firstLine="567"/>
        <w:jc w:val="center"/>
        <w:outlineLvl w:val="1"/>
        <w:rPr>
          <w:rFonts w:ascii="Arial" w:eastAsia="Times New Roman" w:hAnsi="Arial" w:cs="Arial"/>
          <w:b/>
          <w:iCs/>
          <w:kern w:val="0"/>
        </w:rPr>
      </w:pPr>
      <w:bookmarkStart w:id="23" w:name="_Toc40350060"/>
      <w:bookmarkStart w:id="24" w:name="_Toc43225621"/>
      <w:bookmarkStart w:id="25" w:name="_Toc64298783"/>
      <w:bookmarkStart w:id="26" w:name="_Toc184650058"/>
      <w:bookmarkEnd w:id="22"/>
      <w:r w:rsidRPr="00A77159">
        <w:rPr>
          <w:rFonts w:ascii="Arial" w:hAnsi="Arial" w:cs="Arial"/>
          <w:b/>
        </w:rPr>
        <w:t>Мероприятия по совершенствованию и развитию функционального зонировани</w:t>
      </w:r>
      <w:bookmarkEnd w:id="23"/>
      <w:r w:rsidRPr="00A77159">
        <w:rPr>
          <w:rFonts w:ascii="Arial" w:hAnsi="Arial" w:cs="Arial"/>
          <w:b/>
        </w:rPr>
        <w:t>я.</w:t>
      </w:r>
      <w:bookmarkEnd w:id="24"/>
      <w:bookmarkEnd w:id="25"/>
      <w:bookmarkEnd w:id="26"/>
    </w:p>
    <w:p w14:paraId="41B7FA3A" w14:textId="77777777" w:rsidR="00A40844" w:rsidRPr="00A77159" w:rsidRDefault="00A40844" w:rsidP="00A40844">
      <w:pPr>
        <w:spacing w:after="0" w:line="240" w:lineRule="auto"/>
        <w:ind w:firstLine="567"/>
        <w:jc w:val="both"/>
        <w:rPr>
          <w:rFonts w:ascii="Arial" w:hAnsi="Arial" w:cs="Arial"/>
          <w:sz w:val="24"/>
          <w:szCs w:val="24"/>
        </w:rPr>
      </w:pPr>
      <w:r w:rsidRPr="00A77159">
        <w:rPr>
          <w:rFonts w:ascii="Arial" w:hAnsi="Arial" w:cs="Arial"/>
          <w:sz w:val="24"/>
          <w:szCs w:val="24"/>
        </w:rPr>
        <w:t xml:space="preserve">Согласно ст. 23 п.6 </w:t>
      </w:r>
      <w:proofErr w:type="spellStart"/>
      <w:r w:rsidRPr="00A77159">
        <w:rPr>
          <w:rFonts w:ascii="Arial" w:hAnsi="Arial" w:cs="Arial"/>
          <w:sz w:val="24"/>
          <w:szCs w:val="24"/>
        </w:rPr>
        <w:t>ГрК</w:t>
      </w:r>
      <w:proofErr w:type="spellEnd"/>
      <w:r w:rsidRPr="00A77159">
        <w:rPr>
          <w:rFonts w:ascii="Arial" w:hAnsi="Arial" w:cs="Arial"/>
          <w:sz w:val="24"/>
          <w:szCs w:val="24"/>
        </w:rPr>
        <w:t xml:space="preserve"> РФ на картах, содержащихся в генеральных планах, отображаются границы функциональных зон с параметрами планируемого развития таких зон. </w:t>
      </w:r>
    </w:p>
    <w:p w14:paraId="4A075903" w14:textId="77777777" w:rsidR="00A40844" w:rsidRPr="00A77159" w:rsidRDefault="00A40844" w:rsidP="00A40844">
      <w:pPr>
        <w:spacing w:after="0" w:line="240" w:lineRule="auto"/>
        <w:ind w:firstLine="567"/>
        <w:jc w:val="both"/>
        <w:rPr>
          <w:rFonts w:ascii="Arial" w:hAnsi="Arial" w:cs="Arial"/>
          <w:b/>
          <w:sz w:val="24"/>
          <w:szCs w:val="24"/>
        </w:rPr>
      </w:pPr>
      <w:r w:rsidRPr="00A77159">
        <w:rPr>
          <w:rFonts w:ascii="Arial" w:hAnsi="Arial" w:cs="Arial"/>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14:paraId="16EEAF0B" w14:textId="77777777" w:rsidR="00A40844" w:rsidRPr="00A77159" w:rsidRDefault="00A40844" w:rsidP="00A40844">
      <w:pPr>
        <w:pStyle w:val="Standard"/>
        <w:jc w:val="center"/>
        <w:rPr>
          <w:rFonts w:ascii="Arial" w:hAnsi="Arial" w:cs="Arial"/>
          <w:b/>
          <w:i/>
        </w:rPr>
      </w:pPr>
      <w:r w:rsidRPr="00A77159">
        <w:rPr>
          <w:rFonts w:ascii="Arial" w:hAnsi="Arial" w:cs="Arial"/>
          <w:b/>
          <w:i/>
        </w:rPr>
        <w:t>В Генеральном плане выделены следующие виды функциональных зон:</w:t>
      </w:r>
    </w:p>
    <w:tbl>
      <w:tblPr>
        <w:tblStyle w:val="a9"/>
        <w:tblW w:w="0" w:type="auto"/>
        <w:tblLook w:val="04A0" w:firstRow="1" w:lastRow="0" w:firstColumn="1" w:lastColumn="0" w:noHBand="0" w:noVBand="1"/>
      </w:tblPr>
      <w:tblGrid>
        <w:gridCol w:w="674"/>
        <w:gridCol w:w="5246"/>
        <w:gridCol w:w="1843"/>
        <w:gridCol w:w="1701"/>
      </w:tblGrid>
      <w:tr w:rsidR="00A40844" w:rsidRPr="00426822" w14:paraId="44331D79"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DBE0280" w14:textId="77777777" w:rsidR="00A40844" w:rsidRPr="00A77159" w:rsidRDefault="00A40844" w:rsidP="00A40844">
            <w:pPr>
              <w:widowControl w:val="0"/>
              <w:suppressAutoHyphens/>
              <w:ind w:left="-426" w:right="-109" w:firstLine="284"/>
              <w:jc w:val="center"/>
              <w:rPr>
                <w:rFonts w:ascii="Arial" w:eastAsia="Lucida Sans Unicode" w:hAnsi="Arial" w:cs="Arial"/>
                <w:b/>
                <w:sz w:val="20"/>
                <w:szCs w:val="20"/>
              </w:rPr>
            </w:pPr>
            <w:r w:rsidRPr="00A77159">
              <w:rPr>
                <w:rFonts w:ascii="Arial" w:hAnsi="Arial" w:cs="Arial"/>
                <w:b/>
                <w:sz w:val="20"/>
                <w:szCs w:val="20"/>
              </w:rPr>
              <w:t>№ п</w:t>
            </w:r>
            <w:r w:rsidRPr="00A77159">
              <w:rPr>
                <w:rFonts w:ascii="Arial" w:hAnsi="Arial" w:cs="Arial"/>
                <w:b/>
                <w:sz w:val="20"/>
                <w:szCs w:val="20"/>
                <w:lang w:val="en-US"/>
              </w:rPr>
              <w:t>/</w:t>
            </w:r>
            <w:r w:rsidRPr="00A77159">
              <w:rPr>
                <w:rFonts w:ascii="Arial" w:hAnsi="Arial" w:cs="Arial"/>
                <w:b/>
                <w:sz w:val="20"/>
                <w:szCs w:val="20"/>
              </w:rPr>
              <w:t>п</w:t>
            </w:r>
          </w:p>
        </w:tc>
        <w:tc>
          <w:tcPr>
            <w:tcW w:w="52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D72C99B" w14:textId="77777777" w:rsidR="00A40844" w:rsidRPr="00A77159" w:rsidRDefault="00A40844" w:rsidP="00A40844">
            <w:pPr>
              <w:widowControl w:val="0"/>
              <w:suppressAutoHyphens/>
              <w:ind w:firstLine="567"/>
              <w:jc w:val="center"/>
              <w:rPr>
                <w:rFonts w:ascii="Arial" w:eastAsia="Lucida Sans Unicode" w:hAnsi="Arial" w:cs="Arial"/>
                <w:b/>
                <w:sz w:val="20"/>
                <w:szCs w:val="20"/>
              </w:rPr>
            </w:pPr>
            <w:r w:rsidRPr="00A77159">
              <w:rPr>
                <w:rFonts w:ascii="Arial" w:hAnsi="Arial" w:cs="Arial"/>
                <w:b/>
                <w:sz w:val="20"/>
                <w:szCs w:val="20"/>
              </w:rPr>
              <w:t>Наименование функциональной зоны на карте</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7AD28BC" w14:textId="77777777" w:rsidR="00A40844" w:rsidRPr="00A77159" w:rsidRDefault="00A40844" w:rsidP="00A40844">
            <w:pPr>
              <w:pStyle w:val="10"/>
              <w:numPr>
                <w:ilvl w:val="0"/>
                <w:numId w:val="0"/>
              </w:numPr>
              <w:contextualSpacing/>
              <w:jc w:val="center"/>
              <w:rPr>
                <w:rFonts w:ascii="Arial" w:hAnsi="Arial" w:cs="Arial"/>
                <w:b w:val="0"/>
                <w:i w:val="0"/>
                <w:sz w:val="20"/>
                <w:szCs w:val="20"/>
              </w:rPr>
            </w:pPr>
            <w:r w:rsidRPr="00A77159">
              <w:rPr>
                <w:rFonts w:ascii="Arial" w:hAnsi="Arial" w:cs="Arial"/>
                <w:i w:val="0"/>
                <w:sz w:val="20"/>
                <w:szCs w:val="20"/>
              </w:rPr>
              <w:t>Существующая</w:t>
            </w:r>
          </w:p>
          <w:p w14:paraId="69007D93" w14:textId="77777777" w:rsidR="00A40844" w:rsidRPr="00A77159" w:rsidRDefault="00A40844" w:rsidP="00A40844">
            <w:pPr>
              <w:pStyle w:val="10"/>
              <w:numPr>
                <w:ilvl w:val="0"/>
                <w:numId w:val="0"/>
              </w:numPr>
              <w:contextualSpacing/>
              <w:jc w:val="center"/>
              <w:rPr>
                <w:rFonts w:ascii="Arial" w:hAnsi="Arial" w:cs="Arial"/>
                <w:b w:val="0"/>
                <w:i w:val="0"/>
                <w:sz w:val="20"/>
                <w:szCs w:val="20"/>
              </w:rPr>
            </w:pPr>
            <w:r w:rsidRPr="00A77159">
              <w:rPr>
                <w:rFonts w:ascii="Arial" w:hAnsi="Arial" w:cs="Arial"/>
                <w:i w:val="0"/>
                <w:sz w:val="20"/>
                <w:szCs w:val="20"/>
              </w:rPr>
              <w:t>площадь, га</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2DE62F8" w14:textId="77777777" w:rsidR="00A40844" w:rsidRPr="00A77159" w:rsidRDefault="00A40844" w:rsidP="00A40844">
            <w:pPr>
              <w:pStyle w:val="10"/>
              <w:numPr>
                <w:ilvl w:val="0"/>
                <w:numId w:val="0"/>
              </w:numPr>
              <w:contextualSpacing/>
              <w:jc w:val="center"/>
              <w:rPr>
                <w:rFonts w:ascii="Arial" w:hAnsi="Arial" w:cs="Arial"/>
                <w:b w:val="0"/>
                <w:i w:val="0"/>
                <w:sz w:val="20"/>
                <w:szCs w:val="20"/>
              </w:rPr>
            </w:pPr>
            <w:r w:rsidRPr="00A77159">
              <w:rPr>
                <w:rFonts w:ascii="Arial" w:hAnsi="Arial" w:cs="Arial"/>
                <w:i w:val="0"/>
                <w:sz w:val="20"/>
                <w:szCs w:val="20"/>
              </w:rPr>
              <w:t>Планируемая</w:t>
            </w:r>
          </w:p>
          <w:p w14:paraId="38879385" w14:textId="77777777" w:rsidR="00A40844" w:rsidRPr="00A77159" w:rsidRDefault="00A40844" w:rsidP="00A40844">
            <w:pPr>
              <w:pStyle w:val="10"/>
              <w:numPr>
                <w:ilvl w:val="0"/>
                <w:numId w:val="0"/>
              </w:numPr>
              <w:contextualSpacing/>
              <w:jc w:val="center"/>
              <w:rPr>
                <w:rFonts w:ascii="Arial" w:hAnsi="Arial" w:cs="Arial"/>
                <w:b w:val="0"/>
                <w:i w:val="0"/>
                <w:sz w:val="20"/>
                <w:szCs w:val="20"/>
              </w:rPr>
            </w:pPr>
            <w:r w:rsidRPr="00A77159">
              <w:rPr>
                <w:rFonts w:ascii="Arial" w:hAnsi="Arial" w:cs="Arial"/>
                <w:i w:val="0"/>
                <w:sz w:val="20"/>
                <w:szCs w:val="20"/>
              </w:rPr>
              <w:t>площадь, га</w:t>
            </w:r>
          </w:p>
        </w:tc>
      </w:tr>
      <w:tr w:rsidR="00A40844" w:rsidRPr="00426822" w14:paraId="79C37D15" w14:textId="77777777" w:rsidTr="00A40844">
        <w:tc>
          <w:tcPr>
            <w:tcW w:w="9464"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7FE81B9" w14:textId="77777777" w:rsidR="00A40844" w:rsidRPr="00A77159" w:rsidRDefault="00A40844" w:rsidP="00A40844">
            <w:pPr>
              <w:widowControl w:val="0"/>
              <w:suppressAutoHyphens/>
              <w:ind w:left="-426" w:firstLine="284"/>
              <w:jc w:val="center"/>
              <w:rPr>
                <w:rFonts w:ascii="Arial" w:hAnsi="Arial" w:cs="Arial"/>
                <w:b/>
                <w:sz w:val="20"/>
                <w:szCs w:val="20"/>
              </w:rPr>
            </w:pPr>
            <w:r w:rsidRPr="00A77159">
              <w:rPr>
                <w:rFonts w:ascii="Arial" w:hAnsi="Arial" w:cs="Arial"/>
                <w:b/>
                <w:sz w:val="20"/>
                <w:szCs w:val="20"/>
                <w:lang w:val="en-US"/>
              </w:rPr>
              <w:t>c</w:t>
            </w:r>
            <w:r w:rsidRPr="00A77159">
              <w:rPr>
                <w:rFonts w:ascii="Arial" w:hAnsi="Arial" w:cs="Arial"/>
                <w:b/>
                <w:sz w:val="20"/>
                <w:szCs w:val="20"/>
              </w:rPr>
              <w:t>.Девица</w:t>
            </w:r>
          </w:p>
        </w:tc>
      </w:tr>
      <w:tr w:rsidR="00A40844" w:rsidRPr="00426822" w14:paraId="112A386A" w14:textId="77777777" w:rsidTr="00A40844">
        <w:trPr>
          <w:trHeight w:val="383"/>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2779A" w14:textId="77777777" w:rsidR="00A40844" w:rsidRPr="00A77159" w:rsidRDefault="00A40844" w:rsidP="00A40844">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D33B39" w14:textId="77777777" w:rsidR="00A40844" w:rsidRPr="00A77159" w:rsidRDefault="00A40844" w:rsidP="00A40844">
            <w:pPr>
              <w:widowControl w:val="0"/>
              <w:suppressAutoHyphens/>
              <w:ind w:firstLine="35"/>
              <w:jc w:val="both"/>
              <w:rPr>
                <w:rFonts w:ascii="Arial" w:eastAsia="Lucida Sans Unicode" w:hAnsi="Arial" w:cs="Arial"/>
                <w:sz w:val="20"/>
                <w:szCs w:val="20"/>
              </w:rPr>
            </w:pPr>
            <w:r w:rsidRPr="00A77159">
              <w:rPr>
                <w:rFonts w:ascii="Arial" w:hAnsi="Arial" w:cs="Arial"/>
                <w:sz w:val="20"/>
                <w:szCs w:val="20"/>
              </w:rPr>
              <w:t>Зоны застройки индивидуальными жилыми домами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398E0" w14:textId="77777777" w:rsidR="00A40844" w:rsidRPr="00A77159" w:rsidRDefault="00A40844" w:rsidP="00A40844">
            <w:pPr>
              <w:jc w:val="center"/>
              <w:rPr>
                <w:rFonts w:ascii="Arial" w:hAnsi="Arial" w:cs="Arial"/>
                <w:b/>
                <w:bCs/>
                <w:sz w:val="20"/>
                <w:szCs w:val="20"/>
              </w:rPr>
            </w:pPr>
            <w:r w:rsidRPr="00A77159">
              <w:rPr>
                <w:rFonts w:ascii="Arial" w:hAnsi="Arial" w:cs="Arial"/>
                <w:b/>
                <w:bCs/>
                <w:sz w:val="20"/>
                <w:szCs w:val="20"/>
              </w:rPr>
              <w:t>1132,14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CB8CC" w14:textId="77777777" w:rsidR="00A40844" w:rsidRPr="00A77159" w:rsidRDefault="00A40844" w:rsidP="00A40844">
            <w:pPr>
              <w:jc w:val="center"/>
              <w:rPr>
                <w:rFonts w:ascii="Arial" w:hAnsi="Arial" w:cs="Arial"/>
                <w:b/>
                <w:bCs/>
                <w:sz w:val="20"/>
                <w:szCs w:val="20"/>
              </w:rPr>
            </w:pPr>
            <w:r w:rsidRPr="00A77159">
              <w:rPr>
                <w:rFonts w:ascii="Arial" w:hAnsi="Arial" w:cs="Arial"/>
                <w:b/>
                <w:bCs/>
                <w:sz w:val="20"/>
                <w:szCs w:val="20"/>
              </w:rPr>
              <w:t>1106,22</w:t>
            </w:r>
          </w:p>
        </w:tc>
      </w:tr>
      <w:tr w:rsidR="00A40844" w:rsidRPr="00F17DFC" w14:paraId="20091161"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2E6DE" w14:textId="77777777" w:rsidR="00A40844" w:rsidRPr="00A77159" w:rsidRDefault="00A40844" w:rsidP="00A40844">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1F9A82" w14:textId="77777777" w:rsidR="00A40844" w:rsidRPr="00A77159" w:rsidRDefault="00A40844" w:rsidP="00A40844">
            <w:pPr>
              <w:widowControl w:val="0"/>
              <w:suppressAutoHyphens/>
              <w:ind w:firstLine="35"/>
              <w:jc w:val="both"/>
              <w:rPr>
                <w:rFonts w:ascii="Arial" w:eastAsia="Lucida Sans Unicode" w:hAnsi="Arial" w:cs="Arial"/>
                <w:sz w:val="20"/>
                <w:szCs w:val="20"/>
              </w:rPr>
            </w:pPr>
            <w:r w:rsidRPr="00A77159">
              <w:rPr>
                <w:rFonts w:ascii="Arial" w:hAnsi="Arial" w:cs="Arial"/>
                <w:sz w:val="20"/>
                <w:szCs w:val="20"/>
              </w:rPr>
              <w:t>Общественно-деловые зоны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7281F" w14:textId="77777777" w:rsidR="00A40844" w:rsidRPr="00A77159" w:rsidRDefault="00A40844" w:rsidP="00A40844">
            <w:pPr>
              <w:jc w:val="center"/>
              <w:rPr>
                <w:rFonts w:ascii="Arial" w:hAnsi="Arial" w:cs="Arial"/>
                <w:b/>
                <w:bCs/>
                <w:sz w:val="20"/>
                <w:szCs w:val="20"/>
              </w:rPr>
            </w:pPr>
            <w:r w:rsidRPr="00A77159">
              <w:rPr>
                <w:rFonts w:ascii="Arial" w:hAnsi="Arial" w:cs="Arial"/>
                <w:b/>
                <w:bCs/>
                <w:sz w:val="20"/>
                <w:szCs w:val="20"/>
              </w:rPr>
              <w:t>8,59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AFE42" w14:textId="77777777" w:rsidR="00A40844" w:rsidRPr="00A77159" w:rsidRDefault="00A40844" w:rsidP="00A40844">
            <w:pPr>
              <w:jc w:val="center"/>
              <w:rPr>
                <w:rFonts w:ascii="Arial" w:hAnsi="Arial" w:cs="Arial"/>
                <w:b/>
                <w:bCs/>
                <w:sz w:val="20"/>
                <w:szCs w:val="20"/>
              </w:rPr>
            </w:pPr>
            <w:r w:rsidRPr="00A77159">
              <w:rPr>
                <w:rFonts w:ascii="Arial" w:hAnsi="Arial" w:cs="Arial"/>
                <w:b/>
                <w:bCs/>
                <w:sz w:val="20"/>
                <w:szCs w:val="20"/>
              </w:rPr>
              <w:t>21,14</w:t>
            </w:r>
          </w:p>
        </w:tc>
      </w:tr>
      <w:tr w:rsidR="00A40844" w:rsidRPr="00F17DFC" w14:paraId="7DDD478E"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C8331" w14:textId="77777777" w:rsidR="00A40844" w:rsidRPr="00A77159" w:rsidRDefault="00A40844" w:rsidP="00A40844">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71B72F" w14:textId="77777777" w:rsidR="00A40844" w:rsidRPr="00A77159" w:rsidRDefault="00A40844" w:rsidP="00A40844">
            <w:pPr>
              <w:widowControl w:val="0"/>
              <w:suppressAutoHyphens/>
              <w:ind w:firstLine="35"/>
              <w:jc w:val="both"/>
              <w:rPr>
                <w:rFonts w:ascii="Arial" w:hAnsi="Arial" w:cs="Arial"/>
                <w:b/>
                <w:sz w:val="20"/>
                <w:szCs w:val="20"/>
              </w:rPr>
            </w:pPr>
            <w:r w:rsidRPr="00A77159">
              <w:rPr>
                <w:rFonts w:ascii="Arial" w:hAnsi="Arial" w:cs="Arial"/>
                <w:b/>
                <w:sz w:val="20"/>
                <w:szCs w:val="20"/>
              </w:rPr>
              <w:t>Зоны комплексного развития населенного пункта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D4B62"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1C91E" w14:textId="77777777" w:rsidR="00A40844" w:rsidRPr="00A77159" w:rsidRDefault="00A40844" w:rsidP="00A40844">
            <w:pPr>
              <w:jc w:val="center"/>
              <w:rPr>
                <w:rFonts w:ascii="Arial" w:hAnsi="Arial" w:cs="Arial"/>
                <w:b/>
                <w:bCs/>
                <w:sz w:val="20"/>
                <w:szCs w:val="20"/>
              </w:rPr>
            </w:pPr>
            <w:r w:rsidRPr="00A77159">
              <w:rPr>
                <w:rFonts w:ascii="Arial" w:hAnsi="Arial" w:cs="Arial"/>
                <w:b/>
                <w:bCs/>
                <w:sz w:val="20"/>
                <w:szCs w:val="20"/>
              </w:rPr>
              <w:t>625,23</w:t>
            </w:r>
          </w:p>
        </w:tc>
      </w:tr>
      <w:tr w:rsidR="00A40844" w:rsidRPr="00F17DFC" w14:paraId="77F3CD13"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F139D" w14:textId="77777777" w:rsidR="00A40844" w:rsidRPr="00A77159" w:rsidRDefault="00A40844" w:rsidP="00A40844">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703FC8" w14:textId="77777777" w:rsidR="00A40844" w:rsidRPr="00A77159" w:rsidRDefault="00A40844" w:rsidP="00A40844">
            <w:pPr>
              <w:widowControl w:val="0"/>
              <w:suppressAutoHyphens/>
              <w:ind w:firstLine="35"/>
              <w:jc w:val="both"/>
              <w:rPr>
                <w:rFonts w:ascii="Arial" w:eastAsia="Lucida Sans Unicode" w:hAnsi="Arial" w:cs="Arial"/>
                <w:sz w:val="20"/>
                <w:szCs w:val="20"/>
              </w:rPr>
            </w:pPr>
            <w:r w:rsidRPr="00A77159">
              <w:rPr>
                <w:rFonts w:ascii="Arial" w:hAnsi="Arial" w:cs="Arial"/>
                <w:sz w:val="20"/>
                <w:szCs w:val="20"/>
              </w:rPr>
              <w:t>Производственные зоны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BBC04" w14:textId="77777777" w:rsidR="00A40844" w:rsidRPr="00A77159" w:rsidRDefault="00A40844" w:rsidP="00A40844">
            <w:pPr>
              <w:jc w:val="center"/>
              <w:rPr>
                <w:rFonts w:ascii="Arial" w:hAnsi="Arial" w:cs="Arial"/>
                <w:b/>
                <w:bCs/>
                <w:sz w:val="20"/>
                <w:szCs w:val="20"/>
              </w:rPr>
            </w:pPr>
            <w:r w:rsidRPr="00A77159">
              <w:rPr>
                <w:rFonts w:ascii="Arial" w:hAnsi="Arial" w:cs="Arial"/>
                <w:b/>
                <w:bCs/>
                <w:sz w:val="20"/>
                <w:szCs w:val="20"/>
              </w:rPr>
              <w:t>9,80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8AF8E" w14:textId="77777777" w:rsidR="00A40844" w:rsidRPr="00A77159" w:rsidRDefault="00A40844" w:rsidP="00A40844">
            <w:pPr>
              <w:jc w:val="center"/>
              <w:rPr>
                <w:rFonts w:ascii="Arial" w:hAnsi="Arial" w:cs="Arial"/>
                <w:b/>
                <w:bCs/>
                <w:sz w:val="20"/>
                <w:szCs w:val="20"/>
              </w:rPr>
            </w:pPr>
            <w:r w:rsidRPr="00A77159">
              <w:rPr>
                <w:rFonts w:ascii="Arial" w:hAnsi="Arial" w:cs="Arial"/>
                <w:b/>
                <w:bCs/>
                <w:sz w:val="20"/>
                <w:szCs w:val="20"/>
              </w:rPr>
              <w:t>20,03</w:t>
            </w:r>
          </w:p>
        </w:tc>
      </w:tr>
      <w:tr w:rsidR="00A40844" w:rsidRPr="00F17DFC" w14:paraId="40485656"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F40B8" w14:textId="77777777" w:rsidR="00A40844" w:rsidRPr="00A77159" w:rsidRDefault="00A40844" w:rsidP="00A40844">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32C58F" w14:textId="77777777" w:rsidR="00A40844" w:rsidRPr="00A77159" w:rsidRDefault="00A40844" w:rsidP="00A40844">
            <w:pPr>
              <w:widowControl w:val="0"/>
              <w:suppressAutoHyphens/>
              <w:ind w:firstLine="35"/>
              <w:jc w:val="both"/>
              <w:rPr>
                <w:rFonts w:ascii="Arial" w:hAnsi="Arial" w:cs="Arial"/>
                <w:sz w:val="20"/>
                <w:szCs w:val="20"/>
              </w:rPr>
            </w:pPr>
            <w:r w:rsidRPr="00A77159">
              <w:rPr>
                <w:rFonts w:ascii="Arial" w:hAnsi="Arial" w:cs="Arial"/>
                <w:sz w:val="20"/>
                <w:szCs w:val="20"/>
              </w:rPr>
              <w:t>Коммунально-складские зоны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1DC50" w14:textId="77777777" w:rsidR="00A40844" w:rsidRPr="00A77159" w:rsidRDefault="00A40844" w:rsidP="00A40844">
            <w:pPr>
              <w:jc w:val="center"/>
              <w:rPr>
                <w:rFonts w:ascii="Arial" w:hAnsi="Arial" w:cs="Arial"/>
                <w:b/>
                <w:bCs/>
                <w:sz w:val="20"/>
                <w:szCs w:val="20"/>
              </w:rPr>
            </w:pPr>
            <w:r w:rsidRPr="00A77159">
              <w:rPr>
                <w:rFonts w:ascii="Arial" w:hAnsi="Arial" w:cs="Arial"/>
                <w:b/>
                <w:bCs/>
                <w:sz w:val="20"/>
                <w:szCs w:val="20"/>
              </w:rPr>
              <w:t>4,94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DA8FB" w14:textId="77777777" w:rsidR="00A40844" w:rsidRPr="00A77159" w:rsidRDefault="00A40844" w:rsidP="00A40844">
            <w:pPr>
              <w:jc w:val="center"/>
              <w:rPr>
                <w:rFonts w:ascii="Arial" w:hAnsi="Arial" w:cs="Arial"/>
                <w:b/>
                <w:bCs/>
                <w:sz w:val="20"/>
                <w:szCs w:val="20"/>
              </w:rPr>
            </w:pPr>
            <w:r w:rsidRPr="00A77159">
              <w:rPr>
                <w:rFonts w:ascii="Arial" w:hAnsi="Arial" w:cs="Arial"/>
                <w:b/>
                <w:bCs/>
                <w:sz w:val="20"/>
                <w:szCs w:val="20"/>
              </w:rPr>
              <w:t>12,89</w:t>
            </w:r>
          </w:p>
        </w:tc>
      </w:tr>
      <w:tr w:rsidR="00A40844" w:rsidRPr="00F17DFC" w14:paraId="68EE0B5C"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50114" w14:textId="77777777" w:rsidR="00A40844" w:rsidRPr="00A77159" w:rsidRDefault="00A40844" w:rsidP="00A40844">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71BF4" w14:textId="77777777" w:rsidR="00A40844" w:rsidRPr="00A77159" w:rsidRDefault="00A40844" w:rsidP="00A40844">
            <w:pPr>
              <w:widowControl w:val="0"/>
              <w:suppressAutoHyphens/>
              <w:ind w:firstLine="35"/>
              <w:rPr>
                <w:rFonts w:ascii="Arial" w:hAnsi="Arial" w:cs="Arial"/>
                <w:sz w:val="20"/>
                <w:szCs w:val="20"/>
              </w:rPr>
            </w:pPr>
            <w:r w:rsidRPr="00A77159">
              <w:rPr>
                <w:rFonts w:ascii="Arial" w:hAnsi="Arial" w:cs="Arial"/>
                <w:sz w:val="20"/>
                <w:szCs w:val="20"/>
              </w:rPr>
              <w:t>Производственные зоны сельскохозяйственных предприятий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8489E" w14:textId="77777777" w:rsidR="00A40844" w:rsidRPr="00A77159" w:rsidRDefault="00A40844" w:rsidP="00A40844">
            <w:pPr>
              <w:jc w:val="center"/>
              <w:rPr>
                <w:rFonts w:ascii="Arial" w:hAnsi="Arial" w:cs="Arial"/>
                <w:b/>
                <w:bCs/>
                <w:sz w:val="20"/>
                <w:szCs w:val="20"/>
              </w:rPr>
            </w:pPr>
            <w:r w:rsidRPr="00A77159">
              <w:rPr>
                <w:rFonts w:ascii="Arial" w:hAnsi="Arial" w:cs="Arial"/>
                <w:b/>
                <w:bCs/>
                <w:sz w:val="20"/>
                <w:szCs w:val="20"/>
              </w:rPr>
              <w:t>44,58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69B3C" w14:textId="77777777" w:rsidR="00A40844" w:rsidRPr="00A77159" w:rsidRDefault="00A40844" w:rsidP="00A40844">
            <w:pPr>
              <w:jc w:val="center"/>
              <w:rPr>
                <w:rFonts w:ascii="Arial" w:hAnsi="Arial" w:cs="Arial"/>
                <w:b/>
                <w:bCs/>
                <w:sz w:val="20"/>
                <w:szCs w:val="20"/>
              </w:rPr>
            </w:pPr>
            <w:r w:rsidRPr="00A77159">
              <w:rPr>
                <w:rFonts w:ascii="Arial" w:hAnsi="Arial" w:cs="Arial"/>
                <w:b/>
                <w:bCs/>
                <w:sz w:val="20"/>
                <w:szCs w:val="20"/>
              </w:rPr>
              <w:t>37,59</w:t>
            </w:r>
          </w:p>
        </w:tc>
      </w:tr>
      <w:tr w:rsidR="00A40844" w:rsidRPr="00F17DFC" w14:paraId="1A984BF7"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6BBF7" w14:textId="77777777" w:rsidR="00A40844" w:rsidRPr="00A77159" w:rsidRDefault="00A40844" w:rsidP="00A40844">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5A9A7" w14:textId="77777777" w:rsidR="00A40844" w:rsidRPr="00A77159" w:rsidRDefault="00A40844" w:rsidP="00A40844">
            <w:pPr>
              <w:widowControl w:val="0"/>
              <w:suppressAutoHyphens/>
              <w:ind w:firstLine="35"/>
              <w:jc w:val="both"/>
              <w:rPr>
                <w:rFonts w:ascii="Arial" w:eastAsia="Lucida Sans Unicode" w:hAnsi="Arial" w:cs="Arial"/>
                <w:sz w:val="20"/>
                <w:szCs w:val="20"/>
              </w:rPr>
            </w:pPr>
            <w:r w:rsidRPr="00A77159">
              <w:rPr>
                <w:rFonts w:ascii="Arial" w:hAnsi="Arial" w:cs="Arial"/>
                <w:sz w:val="20"/>
                <w:szCs w:val="20"/>
              </w:rPr>
              <w:t>Зоны инженерной инфраструктуры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A4AFA"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0,36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B3476"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0,36</w:t>
            </w:r>
          </w:p>
        </w:tc>
      </w:tr>
      <w:tr w:rsidR="00A40844" w:rsidRPr="00F17DFC" w14:paraId="2DC34E75"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705F1" w14:textId="77777777" w:rsidR="00A40844" w:rsidRPr="00A77159" w:rsidRDefault="00A40844" w:rsidP="00A40844">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9BC5C5" w14:textId="77777777" w:rsidR="00A40844" w:rsidRPr="00A77159" w:rsidRDefault="00A40844" w:rsidP="00A40844">
            <w:pPr>
              <w:widowControl w:val="0"/>
              <w:suppressAutoHyphens/>
              <w:ind w:firstLine="35"/>
              <w:jc w:val="both"/>
              <w:rPr>
                <w:rFonts w:ascii="Arial" w:eastAsia="Lucida Sans Unicode" w:hAnsi="Arial" w:cs="Arial"/>
                <w:sz w:val="20"/>
                <w:szCs w:val="20"/>
              </w:rPr>
            </w:pPr>
            <w:r w:rsidRPr="00A77159">
              <w:rPr>
                <w:rFonts w:ascii="Arial" w:hAnsi="Arial" w:cs="Arial"/>
                <w:sz w:val="20"/>
                <w:szCs w:val="20"/>
              </w:rPr>
              <w:t>Зоны транспортной инфраструктуры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EDA86" w14:textId="77777777" w:rsidR="00A40844" w:rsidRPr="00A77159" w:rsidRDefault="00A40844" w:rsidP="00A40844">
            <w:pPr>
              <w:jc w:val="center"/>
              <w:rPr>
                <w:rFonts w:ascii="Arial" w:hAnsi="Arial" w:cs="Arial"/>
                <w:b/>
                <w:bCs/>
                <w:sz w:val="20"/>
                <w:szCs w:val="20"/>
              </w:rPr>
            </w:pPr>
            <w:r w:rsidRPr="00A77159">
              <w:rPr>
                <w:rFonts w:ascii="Arial" w:hAnsi="Arial" w:cs="Arial"/>
                <w:b/>
                <w:bCs/>
                <w:sz w:val="20"/>
                <w:szCs w:val="20"/>
              </w:rPr>
              <w:t>24,28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23D37" w14:textId="77777777" w:rsidR="00A40844" w:rsidRPr="00A77159" w:rsidRDefault="00A40844" w:rsidP="00A40844">
            <w:pPr>
              <w:jc w:val="center"/>
              <w:rPr>
                <w:rFonts w:ascii="Arial" w:hAnsi="Arial" w:cs="Arial"/>
                <w:b/>
                <w:bCs/>
                <w:sz w:val="20"/>
                <w:szCs w:val="20"/>
              </w:rPr>
            </w:pPr>
            <w:r w:rsidRPr="00A77159">
              <w:rPr>
                <w:rFonts w:ascii="Arial" w:hAnsi="Arial" w:cs="Arial"/>
                <w:b/>
                <w:bCs/>
                <w:sz w:val="20"/>
                <w:szCs w:val="20"/>
              </w:rPr>
              <w:t>25,01</w:t>
            </w:r>
          </w:p>
        </w:tc>
      </w:tr>
      <w:tr w:rsidR="00A40844" w:rsidRPr="00F17DFC" w14:paraId="7828C063"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5B26D" w14:textId="77777777" w:rsidR="00A40844" w:rsidRPr="00A77159" w:rsidRDefault="00A40844" w:rsidP="00A40844">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BAC3DB" w14:textId="77777777" w:rsidR="00A40844" w:rsidRPr="00A77159" w:rsidRDefault="00A40844" w:rsidP="00A40844">
            <w:pPr>
              <w:widowControl w:val="0"/>
              <w:suppressAutoHyphens/>
              <w:ind w:firstLine="35"/>
              <w:jc w:val="both"/>
              <w:rPr>
                <w:rFonts w:ascii="Arial" w:hAnsi="Arial" w:cs="Arial"/>
                <w:sz w:val="20"/>
                <w:szCs w:val="20"/>
              </w:rPr>
            </w:pPr>
            <w:r w:rsidRPr="00A77159">
              <w:rPr>
                <w:rFonts w:ascii="Arial" w:hAnsi="Arial" w:cs="Arial"/>
                <w:sz w:val="20"/>
                <w:szCs w:val="20"/>
              </w:rPr>
              <w:t>Зоны рекреационного назначения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8949A" w14:textId="77777777" w:rsidR="00A40844" w:rsidRPr="00A77159" w:rsidRDefault="00A40844" w:rsidP="00A40844">
            <w:pPr>
              <w:jc w:val="center"/>
              <w:rPr>
                <w:rFonts w:ascii="Arial" w:hAnsi="Arial" w:cs="Arial"/>
                <w:b/>
                <w:bCs/>
                <w:sz w:val="20"/>
                <w:szCs w:val="20"/>
              </w:rPr>
            </w:pPr>
            <w:r w:rsidRPr="00A77159">
              <w:rPr>
                <w:rFonts w:ascii="Arial" w:hAnsi="Arial" w:cs="Arial"/>
                <w:b/>
                <w:bCs/>
                <w:sz w:val="20"/>
                <w:szCs w:val="20"/>
              </w:rPr>
              <w:t>1,64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9D54C" w14:textId="77777777" w:rsidR="00A40844" w:rsidRPr="00A77159" w:rsidRDefault="00A40844" w:rsidP="00A40844">
            <w:pPr>
              <w:jc w:val="center"/>
              <w:rPr>
                <w:rFonts w:ascii="Arial" w:hAnsi="Arial" w:cs="Arial"/>
                <w:b/>
                <w:bCs/>
                <w:sz w:val="20"/>
                <w:szCs w:val="20"/>
              </w:rPr>
            </w:pPr>
            <w:r w:rsidRPr="00A77159">
              <w:rPr>
                <w:rFonts w:ascii="Arial" w:hAnsi="Arial" w:cs="Arial"/>
                <w:b/>
                <w:bCs/>
                <w:sz w:val="20"/>
                <w:szCs w:val="20"/>
              </w:rPr>
              <w:t>2,56</w:t>
            </w:r>
          </w:p>
        </w:tc>
      </w:tr>
      <w:tr w:rsidR="00A40844" w:rsidRPr="00426822" w14:paraId="74BDCE49"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998DD" w14:textId="77777777" w:rsidR="00A40844" w:rsidRPr="00A77159" w:rsidRDefault="00A40844" w:rsidP="00A40844">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1A3CB6" w14:textId="77777777" w:rsidR="00A40844" w:rsidRPr="00A77159" w:rsidRDefault="00A40844" w:rsidP="00A40844">
            <w:pPr>
              <w:widowControl w:val="0"/>
              <w:suppressAutoHyphens/>
              <w:ind w:firstLine="35"/>
              <w:jc w:val="both"/>
              <w:rPr>
                <w:rFonts w:ascii="Arial" w:eastAsia="Lucida Sans Unicode" w:hAnsi="Arial" w:cs="Arial"/>
                <w:sz w:val="20"/>
                <w:szCs w:val="20"/>
              </w:rPr>
            </w:pPr>
            <w:r w:rsidRPr="00A77159">
              <w:rPr>
                <w:rFonts w:ascii="Arial" w:hAnsi="Arial" w:cs="Arial"/>
                <w:sz w:val="20"/>
                <w:szCs w:val="20"/>
              </w:rPr>
              <w:t>Зоны озелененных территорий специального назначения (защитное озеленение)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7F792" w14:textId="77777777" w:rsidR="00A40844" w:rsidRPr="00A77159" w:rsidRDefault="00A40844" w:rsidP="00A40844">
            <w:pPr>
              <w:jc w:val="center"/>
              <w:rPr>
                <w:rFonts w:ascii="Arial" w:hAnsi="Arial" w:cs="Arial"/>
                <w:b/>
                <w:bCs/>
                <w:sz w:val="20"/>
                <w:szCs w:val="20"/>
              </w:rPr>
            </w:pPr>
            <w:r w:rsidRPr="00A77159">
              <w:rPr>
                <w:rFonts w:ascii="Arial" w:hAnsi="Arial" w:cs="Arial"/>
                <w:b/>
                <w:bCs/>
                <w:sz w:val="20"/>
                <w:szCs w:val="20"/>
              </w:rPr>
              <w:t>10,10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173A2" w14:textId="77777777" w:rsidR="00A40844" w:rsidRPr="00A77159" w:rsidRDefault="00A40844" w:rsidP="00A40844">
            <w:pPr>
              <w:jc w:val="center"/>
              <w:rPr>
                <w:rFonts w:ascii="Arial" w:hAnsi="Arial" w:cs="Arial"/>
                <w:b/>
                <w:bCs/>
                <w:sz w:val="20"/>
                <w:szCs w:val="20"/>
              </w:rPr>
            </w:pPr>
            <w:r w:rsidRPr="00A77159">
              <w:rPr>
                <w:rFonts w:ascii="Arial" w:hAnsi="Arial" w:cs="Arial"/>
                <w:b/>
                <w:bCs/>
                <w:sz w:val="20"/>
                <w:szCs w:val="20"/>
              </w:rPr>
              <w:t>32,12</w:t>
            </w:r>
          </w:p>
        </w:tc>
      </w:tr>
      <w:tr w:rsidR="00A40844" w:rsidRPr="00426822" w14:paraId="7686E687"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FCED1" w14:textId="77777777" w:rsidR="00A40844" w:rsidRPr="00A77159" w:rsidRDefault="00A40844" w:rsidP="00A40844">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CDEAFC" w14:textId="77777777" w:rsidR="00A40844" w:rsidRPr="00A77159" w:rsidRDefault="00A40844" w:rsidP="00A40844">
            <w:pPr>
              <w:widowControl w:val="0"/>
              <w:suppressAutoHyphens/>
              <w:ind w:firstLine="35"/>
              <w:rPr>
                <w:rFonts w:ascii="Arial" w:eastAsia="Lucida Sans Unicode" w:hAnsi="Arial" w:cs="Arial"/>
                <w:sz w:val="20"/>
                <w:szCs w:val="20"/>
              </w:rPr>
            </w:pPr>
            <w:r w:rsidRPr="00A77159">
              <w:rPr>
                <w:rFonts w:ascii="Arial" w:hAnsi="Arial" w:cs="Arial"/>
                <w:sz w:val="20"/>
                <w:szCs w:val="20"/>
              </w:rPr>
              <w:t>Зоны сельскохозяйственного использования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CB530" w14:textId="77777777" w:rsidR="00A40844" w:rsidRPr="00A77159" w:rsidRDefault="00A40844" w:rsidP="00A40844">
            <w:pPr>
              <w:jc w:val="center"/>
              <w:rPr>
                <w:rFonts w:ascii="Arial" w:hAnsi="Arial" w:cs="Arial"/>
                <w:b/>
                <w:bCs/>
                <w:sz w:val="20"/>
                <w:szCs w:val="20"/>
              </w:rPr>
            </w:pPr>
            <w:r w:rsidRPr="00A77159">
              <w:rPr>
                <w:rFonts w:ascii="Arial" w:hAnsi="Arial" w:cs="Arial"/>
                <w:b/>
                <w:bCs/>
                <w:sz w:val="20"/>
                <w:szCs w:val="20"/>
              </w:rPr>
              <w:t>1275,95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FE527" w14:textId="77777777" w:rsidR="00A40844" w:rsidRPr="00A77159" w:rsidRDefault="00A40844" w:rsidP="00A40844">
            <w:pPr>
              <w:jc w:val="center"/>
              <w:rPr>
                <w:rFonts w:ascii="Arial" w:hAnsi="Arial" w:cs="Arial"/>
                <w:b/>
                <w:bCs/>
                <w:sz w:val="20"/>
                <w:szCs w:val="20"/>
              </w:rPr>
            </w:pPr>
            <w:r w:rsidRPr="00A77159">
              <w:rPr>
                <w:rFonts w:ascii="Arial" w:hAnsi="Arial" w:cs="Arial"/>
                <w:b/>
                <w:bCs/>
                <w:sz w:val="20"/>
                <w:szCs w:val="20"/>
              </w:rPr>
              <w:t>582,93</w:t>
            </w:r>
          </w:p>
        </w:tc>
      </w:tr>
      <w:tr w:rsidR="00A40844" w:rsidRPr="00426822" w14:paraId="42602EA9"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6AF52" w14:textId="77777777" w:rsidR="00A40844" w:rsidRPr="00A77159" w:rsidRDefault="00A40844" w:rsidP="00A40844">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0B462" w14:textId="77777777" w:rsidR="00A40844" w:rsidRPr="00A77159" w:rsidRDefault="00A40844" w:rsidP="00A40844">
            <w:pPr>
              <w:widowControl w:val="0"/>
              <w:suppressAutoHyphens/>
              <w:rPr>
                <w:rFonts w:ascii="Arial" w:hAnsi="Arial" w:cs="Arial"/>
                <w:sz w:val="20"/>
                <w:szCs w:val="20"/>
              </w:rPr>
            </w:pPr>
            <w:r w:rsidRPr="00A77159">
              <w:rPr>
                <w:rFonts w:ascii="Arial" w:hAnsi="Arial" w:cs="Arial"/>
                <w:sz w:val="20"/>
                <w:szCs w:val="20"/>
              </w:rPr>
              <w:t>Естественные природно-ландшафтные зоны общего пользования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4D40A"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146,15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76590"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146,15</w:t>
            </w:r>
          </w:p>
        </w:tc>
      </w:tr>
      <w:tr w:rsidR="00A40844" w:rsidRPr="00426822" w14:paraId="0990231B"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AF211" w14:textId="77777777" w:rsidR="00A40844" w:rsidRPr="00A77159" w:rsidRDefault="00A40844" w:rsidP="00A40844">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56CDD" w14:textId="77777777" w:rsidR="00A40844" w:rsidRPr="00A77159" w:rsidRDefault="00A40844" w:rsidP="00A40844">
            <w:pPr>
              <w:widowControl w:val="0"/>
              <w:suppressAutoHyphens/>
              <w:jc w:val="both"/>
              <w:rPr>
                <w:rFonts w:ascii="Arial" w:eastAsia="Lucida Sans Unicode" w:hAnsi="Arial" w:cs="Arial"/>
                <w:sz w:val="20"/>
                <w:szCs w:val="20"/>
              </w:rPr>
            </w:pPr>
            <w:r w:rsidRPr="00A77159">
              <w:rPr>
                <w:rFonts w:ascii="Arial" w:eastAsia="Lucida Sans Unicode" w:hAnsi="Arial" w:cs="Arial"/>
                <w:sz w:val="20"/>
                <w:szCs w:val="20"/>
              </w:rPr>
              <w:t>Зона садоводческих или огороднических</w:t>
            </w:r>
          </w:p>
          <w:p w14:paraId="663E2955" w14:textId="77777777" w:rsidR="00A40844" w:rsidRPr="00A77159" w:rsidRDefault="00A40844" w:rsidP="00A40844">
            <w:pPr>
              <w:widowControl w:val="0"/>
              <w:suppressAutoHyphens/>
              <w:jc w:val="both"/>
              <w:rPr>
                <w:rFonts w:ascii="Arial" w:eastAsia="Lucida Sans Unicode" w:hAnsi="Arial" w:cs="Arial"/>
                <w:sz w:val="20"/>
                <w:szCs w:val="20"/>
              </w:rPr>
            </w:pPr>
            <w:r w:rsidRPr="00A77159">
              <w:rPr>
                <w:rFonts w:ascii="Arial" w:eastAsia="Lucida Sans Unicode" w:hAnsi="Arial" w:cs="Arial"/>
                <w:sz w:val="20"/>
                <w:szCs w:val="20"/>
              </w:rPr>
              <w:t>некоммерческих товариществ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493EB"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45,92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B89BF"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45,92</w:t>
            </w:r>
          </w:p>
        </w:tc>
      </w:tr>
      <w:tr w:rsidR="00A40844" w:rsidRPr="00426822" w14:paraId="38B2D655"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F778E" w14:textId="77777777" w:rsidR="00A40844" w:rsidRPr="00A77159" w:rsidRDefault="00A40844" w:rsidP="00A40844">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A7DFD" w14:textId="77777777" w:rsidR="00A40844" w:rsidRPr="00A77159" w:rsidRDefault="00A40844" w:rsidP="00A40844">
            <w:pPr>
              <w:widowControl w:val="0"/>
              <w:suppressAutoHyphens/>
              <w:ind w:firstLine="35"/>
              <w:jc w:val="both"/>
              <w:rPr>
                <w:rFonts w:ascii="Arial" w:eastAsia="Lucida Sans Unicode" w:hAnsi="Arial" w:cs="Arial"/>
                <w:sz w:val="20"/>
                <w:szCs w:val="20"/>
              </w:rPr>
            </w:pPr>
            <w:r w:rsidRPr="00A77159">
              <w:rPr>
                <w:rFonts w:ascii="Arial" w:hAnsi="Arial" w:cs="Arial"/>
                <w:sz w:val="20"/>
                <w:szCs w:val="20"/>
              </w:rPr>
              <w:t>Зоны кладбищ</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05969"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7,78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2C66B"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18,74</w:t>
            </w:r>
          </w:p>
        </w:tc>
      </w:tr>
      <w:tr w:rsidR="00A40844" w:rsidRPr="00426822" w14:paraId="011AFE18"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53E3D" w14:textId="77777777" w:rsidR="00A40844" w:rsidRPr="00A77159" w:rsidRDefault="00A40844" w:rsidP="00A40844">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18F50" w14:textId="77777777" w:rsidR="00A40844" w:rsidRPr="00A77159" w:rsidRDefault="00A40844" w:rsidP="00A40844">
            <w:pPr>
              <w:widowControl w:val="0"/>
              <w:suppressAutoHyphens/>
              <w:ind w:firstLine="35"/>
              <w:jc w:val="both"/>
              <w:rPr>
                <w:rFonts w:ascii="Arial" w:eastAsia="Lucida Sans Unicode" w:hAnsi="Arial" w:cs="Arial"/>
                <w:sz w:val="20"/>
                <w:szCs w:val="20"/>
              </w:rPr>
            </w:pPr>
            <w:r w:rsidRPr="00A77159">
              <w:rPr>
                <w:rFonts w:ascii="Arial" w:hAnsi="Arial" w:cs="Arial"/>
                <w:sz w:val="20"/>
                <w:szCs w:val="20"/>
              </w:rPr>
              <w:t>Водные объекты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3D226" w14:textId="77777777" w:rsidR="00A40844" w:rsidRPr="00A77159" w:rsidRDefault="00A40844" w:rsidP="00A40844">
            <w:pPr>
              <w:jc w:val="center"/>
              <w:rPr>
                <w:rFonts w:ascii="Arial" w:hAnsi="Arial" w:cs="Arial"/>
                <w:sz w:val="20"/>
                <w:szCs w:val="20"/>
                <w:lang w:val="en-US"/>
              </w:rPr>
            </w:pPr>
            <w:r w:rsidRPr="00A77159">
              <w:rPr>
                <w:rFonts w:ascii="Arial" w:hAnsi="Arial" w:cs="Arial"/>
                <w:sz w:val="20"/>
                <w:szCs w:val="20"/>
                <w:lang w:val="en-US"/>
              </w:rPr>
              <w:t>12</w:t>
            </w:r>
            <w:r w:rsidRPr="00A77159">
              <w:rPr>
                <w:rFonts w:ascii="Arial" w:hAnsi="Arial" w:cs="Arial"/>
                <w:sz w:val="20"/>
                <w:szCs w:val="20"/>
              </w:rPr>
              <w:t>,</w:t>
            </w:r>
            <w:r w:rsidRPr="00A77159">
              <w:rPr>
                <w:rFonts w:ascii="Arial" w:hAnsi="Arial" w:cs="Arial"/>
                <w:sz w:val="20"/>
                <w:szCs w:val="20"/>
                <w:lang w:val="en-US"/>
              </w:rPr>
              <w:t>64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1A670" w14:textId="77777777" w:rsidR="00A40844" w:rsidRPr="00A77159" w:rsidRDefault="00A40844" w:rsidP="00A40844">
            <w:pPr>
              <w:jc w:val="center"/>
              <w:rPr>
                <w:rFonts w:ascii="Arial" w:hAnsi="Arial" w:cs="Arial"/>
                <w:sz w:val="20"/>
                <w:szCs w:val="20"/>
              </w:rPr>
            </w:pPr>
            <w:r w:rsidRPr="00A77159">
              <w:rPr>
                <w:rFonts w:ascii="Arial" w:hAnsi="Arial" w:cs="Arial"/>
                <w:sz w:val="20"/>
                <w:szCs w:val="20"/>
                <w:lang w:val="en-US"/>
              </w:rPr>
              <w:t>12</w:t>
            </w:r>
            <w:r w:rsidRPr="00A77159">
              <w:rPr>
                <w:rFonts w:ascii="Arial" w:hAnsi="Arial" w:cs="Arial"/>
                <w:sz w:val="20"/>
                <w:szCs w:val="20"/>
              </w:rPr>
              <w:t>,</w:t>
            </w:r>
            <w:r w:rsidRPr="00A77159">
              <w:rPr>
                <w:rFonts w:ascii="Arial" w:hAnsi="Arial" w:cs="Arial"/>
                <w:sz w:val="20"/>
                <w:szCs w:val="20"/>
                <w:lang w:val="en-US"/>
              </w:rPr>
              <w:t>64</w:t>
            </w:r>
          </w:p>
        </w:tc>
      </w:tr>
      <w:tr w:rsidR="00A40844" w:rsidRPr="00426822" w14:paraId="0BEA51D9" w14:textId="77777777" w:rsidTr="00A40844">
        <w:tc>
          <w:tcPr>
            <w:tcW w:w="59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928550" w14:textId="77777777" w:rsidR="00A40844" w:rsidRPr="00A77159" w:rsidRDefault="00A40844" w:rsidP="00A40844">
            <w:pPr>
              <w:widowControl w:val="0"/>
              <w:suppressAutoHyphens/>
              <w:ind w:left="-142" w:firstLine="142"/>
              <w:rPr>
                <w:rFonts w:ascii="Arial" w:eastAsia="Lucida Sans Unicode" w:hAnsi="Arial" w:cs="Arial"/>
                <w:b/>
                <w:sz w:val="20"/>
                <w:szCs w:val="20"/>
              </w:rPr>
            </w:pPr>
            <w:r w:rsidRPr="00A77159">
              <w:rPr>
                <w:rFonts w:ascii="Arial" w:hAnsi="Arial" w:cs="Arial"/>
                <w:b/>
                <w:sz w:val="20"/>
                <w:szCs w:val="20"/>
              </w:rPr>
              <w:t>ИТОГО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0F015" w14:textId="77777777" w:rsidR="00A40844" w:rsidRPr="00A77159" w:rsidRDefault="00A40844" w:rsidP="00A40844">
            <w:pPr>
              <w:widowControl w:val="0"/>
              <w:suppressAutoHyphens/>
              <w:ind w:firstLine="35"/>
              <w:jc w:val="center"/>
              <w:rPr>
                <w:rFonts w:ascii="Arial" w:eastAsia="Lucida Sans Unicode" w:hAnsi="Arial" w:cs="Arial"/>
                <w:b/>
                <w:sz w:val="20"/>
                <w:szCs w:val="20"/>
              </w:rPr>
            </w:pPr>
            <w:r w:rsidRPr="00A77159">
              <w:rPr>
                <w:rFonts w:ascii="Arial" w:hAnsi="Arial" w:cs="Arial"/>
                <w:b/>
                <w:sz w:val="20"/>
                <w:szCs w:val="20"/>
              </w:rPr>
              <w:t xml:space="preserve">2724,89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7266F" w14:textId="77777777" w:rsidR="00A40844" w:rsidRPr="00A77159" w:rsidRDefault="00A40844" w:rsidP="00A40844">
            <w:pPr>
              <w:widowControl w:val="0"/>
              <w:suppressAutoHyphens/>
              <w:ind w:firstLine="35"/>
              <w:jc w:val="center"/>
              <w:rPr>
                <w:rFonts w:ascii="Arial" w:eastAsia="Lucida Sans Unicode" w:hAnsi="Arial" w:cs="Arial"/>
                <w:b/>
                <w:sz w:val="20"/>
                <w:szCs w:val="20"/>
              </w:rPr>
            </w:pPr>
            <w:r w:rsidRPr="00A77159">
              <w:rPr>
                <w:rFonts w:ascii="Arial" w:hAnsi="Arial" w:cs="Arial"/>
                <w:b/>
                <w:sz w:val="20"/>
                <w:szCs w:val="20"/>
              </w:rPr>
              <w:t>2689,53</w:t>
            </w:r>
          </w:p>
        </w:tc>
      </w:tr>
      <w:tr w:rsidR="00A40844" w:rsidRPr="00426822" w14:paraId="780FBFB4" w14:textId="77777777" w:rsidTr="00A40844">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752A1A3" w14:textId="77777777" w:rsidR="00A40844" w:rsidRPr="00A77159" w:rsidRDefault="00A40844" w:rsidP="00A40844">
            <w:pPr>
              <w:widowControl w:val="0"/>
              <w:suppressAutoHyphens/>
              <w:ind w:left="-426" w:firstLine="284"/>
              <w:jc w:val="center"/>
              <w:rPr>
                <w:rFonts w:ascii="Arial" w:hAnsi="Arial" w:cs="Arial"/>
                <w:b/>
                <w:sz w:val="20"/>
                <w:szCs w:val="20"/>
              </w:rPr>
            </w:pPr>
            <w:r w:rsidRPr="00A77159">
              <w:rPr>
                <w:rFonts w:ascii="Arial" w:hAnsi="Arial" w:cs="Arial"/>
                <w:b/>
                <w:sz w:val="20"/>
                <w:szCs w:val="20"/>
              </w:rPr>
              <w:t>посёлок Орлов Лог</w:t>
            </w:r>
          </w:p>
        </w:tc>
      </w:tr>
      <w:tr w:rsidR="00A40844" w:rsidRPr="00426822" w14:paraId="00479579"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A6643" w14:textId="77777777" w:rsidR="00A40844" w:rsidRPr="00A77159" w:rsidRDefault="00A40844" w:rsidP="00A40844">
            <w:pPr>
              <w:pStyle w:val="a7"/>
              <w:numPr>
                <w:ilvl w:val="0"/>
                <w:numId w:val="14"/>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71D435" w14:textId="77777777" w:rsidR="00A40844" w:rsidRPr="00A77159" w:rsidRDefault="00A40844" w:rsidP="00A40844">
            <w:pPr>
              <w:widowControl w:val="0"/>
              <w:suppressAutoHyphens/>
              <w:ind w:firstLine="35"/>
              <w:jc w:val="both"/>
              <w:rPr>
                <w:rFonts w:ascii="Arial" w:eastAsia="Lucida Sans Unicode" w:hAnsi="Arial" w:cs="Arial"/>
                <w:b/>
                <w:sz w:val="20"/>
                <w:szCs w:val="20"/>
              </w:rPr>
            </w:pPr>
            <w:r w:rsidRPr="00A77159">
              <w:rPr>
                <w:rFonts w:ascii="Arial" w:hAnsi="Arial" w:cs="Arial"/>
                <w:sz w:val="20"/>
                <w:szCs w:val="20"/>
              </w:rPr>
              <w:t>Зоны застройки индивидуальными жилыми домами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6D41C"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29,04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434BA"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28,6</w:t>
            </w:r>
          </w:p>
        </w:tc>
      </w:tr>
      <w:tr w:rsidR="00A40844" w:rsidRPr="00426822" w14:paraId="18178224"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DE486" w14:textId="77777777" w:rsidR="00A40844" w:rsidRPr="00A77159" w:rsidRDefault="00A40844" w:rsidP="00A40844">
            <w:pPr>
              <w:pStyle w:val="a7"/>
              <w:numPr>
                <w:ilvl w:val="0"/>
                <w:numId w:val="14"/>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74D0E8" w14:textId="77777777" w:rsidR="00A40844" w:rsidRPr="00A77159" w:rsidRDefault="00A40844" w:rsidP="00A40844">
            <w:pPr>
              <w:widowControl w:val="0"/>
              <w:suppressAutoHyphens/>
              <w:ind w:firstLine="35"/>
              <w:jc w:val="both"/>
              <w:rPr>
                <w:rFonts w:ascii="Arial" w:hAnsi="Arial" w:cs="Arial"/>
                <w:sz w:val="20"/>
                <w:szCs w:val="20"/>
              </w:rPr>
            </w:pPr>
            <w:r w:rsidRPr="00A77159">
              <w:rPr>
                <w:rFonts w:ascii="Arial" w:hAnsi="Arial" w:cs="Arial"/>
                <w:sz w:val="20"/>
                <w:szCs w:val="20"/>
              </w:rPr>
              <w:t>Зона застройки малоэтажными жилыми домами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F2F8C"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1,36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FCA7A"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1,36</w:t>
            </w:r>
          </w:p>
        </w:tc>
      </w:tr>
      <w:tr w:rsidR="00A40844" w:rsidRPr="00426822" w14:paraId="0A445C7E"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84E0F" w14:textId="77777777" w:rsidR="00A40844" w:rsidRPr="00A77159" w:rsidRDefault="00A40844" w:rsidP="00A40844">
            <w:pPr>
              <w:pStyle w:val="a7"/>
              <w:numPr>
                <w:ilvl w:val="0"/>
                <w:numId w:val="14"/>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076B04" w14:textId="77777777" w:rsidR="00A40844" w:rsidRPr="00A77159" w:rsidRDefault="00A40844" w:rsidP="00A40844">
            <w:pPr>
              <w:widowControl w:val="0"/>
              <w:suppressAutoHyphens/>
              <w:ind w:firstLine="35"/>
              <w:jc w:val="both"/>
              <w:rPr>
                <w:rFonts w:ascii="Arial" w:hAnsi="Arial" w:cs="Arial"/>
                <w:sz w:val="20"/>
                <w:szCs w:val="20"/>
              </w:rPr>
            </w:pPr>
            <w:r w:rsidRPr="00A77159">
              <w:rPr>
                <w:rFonts w:ascii="Arial" w:hAnsi="Arial" w:cs="Arial"/>
                <w:sz w:val="20"/>
                <w:szCs w:val="20"/>
              </w:rPr>
              <w:t>Общественно-деловые зоны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162ED"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1,95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CFC36"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1,95</w:t>
            </w:r>
          </w:p>
        </w:tc>
      </w:tr>
      <w:tr w:rsidR="00A40844" w:rsidRPr="00426822" w14:paraId="2367A694"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CFC14" w14:textId="77777777" w:rsidR="00A40844" w:rsidRPr="00A77159" w:rsidRDefault="00A40844" w:rsidP="00A40844">
            <w:pPr>
              <w:pStyle w:val="a7"/>
              <w:numPr>
                <w:ilvl w:val="0"/>
                <w:numId w:val="14"/>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7F7D39" w14:textId="77777777" w:rsidR="00A40844" w:rsidRPr="00A77159" w:rsidRDefault="00A40844" w:rsidP="00A40844">
            <w:pPr>
              <w:widowControl w:val="0"/>
              <w:suppressAutoHyphens/>
              <w:ind w:firstLine="35"/>
              <w:jc w:val="both"/>
              <w:rPr>
                <w:rFonts w:ascii="Arial" w:eastAsia="Lucida Sans Unicode" w:hAnsi="Arial" w:cs="Arial"/>
                <w:sz w:val="20"/>
                <w:szCs w:val="20"/>
              </w:rPr>
            </w:pPr>
            <w:r w:rsidRPr="00A77159">
              <w:rPr>
                <w:rFonts w:ascii="Arial" w:hAnsi="Arial" w:cs="Arial"/>
                <w:sz w:val="20"/>
                <w:szCs w:val="20"/>
              </w:rPr>
              <w:t>Зоны инженерной инфраструктуры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3C8E7"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0,33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F0D8D"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0,33</w:t>
            </w:r>
          </w:p>
        </w:tc>
      </w:tr>
      <w:tr w:rsidR="00A40844" w:rsidRPr="00426822" w14:paraId="57925CA8"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E32C3" w14:textId="77777777" w:rsidR="00A40844" w:rsidRPr="00A77159" w:rsidRDefault="00A40844" w:rsidP="00A40844">
            <w:pPr>
              <w:pStyle w:val="a7"/>
              <w:numPr>
                <w:ilvl w:val="0"/>
                <w:numId w:val="14"/>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9E491E" w14:textId="77777777" w:rsidR="00A40844" w:rsidRPr="00A77159" w:rsidRDefault="00A40844" w:rsidP="00A40844">
            <w:pPr>
              <w:widowControl w:val="0"/>
              <w:suppressAutoHyphens/>
              <w:ind w:firstLine="35"/>
              <w:jc w:val="both"/>
              <w:rPr>
                <w:rFonts w:ascii="Arial" w:eastAsia="Lucida Sans Unicode" w:hAnsi="Arial" w:cs="Arial"/>
                <w:sz w:val="20"/>
                <w:szCs w:val="20"/>
              </w:rPr>
            </w:pPr>
            <w:r w:rsidRPr="00A77159">
              <w:rPr>
                <w:rFonts w:ascii="Arial" w:hAnsi="Arial" w:cs="Arial"/>
                <w:sz w:val="20"/>
                <w:szCs w:val="20"/>
              </w:rPr>
              <w:t>Зоны транспортной инфраструктуры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7DB6A"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2,27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95158"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0,6</w:t>
            </w:r>
          </w:p>
        </w:tc>
      </w:tr>
      <w:tr w:rsidR="00A40844" w:rsidRPr="00426822" w14:paraId="1B7CC04C"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98202" w14:textId="77777777" w:rsidR="00A40844" w:rsidRPr="00A77159" w:rsidRDefault="00A40844" w:rsidP="00A40844">
            <w:pPr>
              <w:pStyle w:val="a7"/>
              <w:numPr>
                <w:ilvl w:val="0"/>
                <w:numId w:val="14"/>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D4C90" w14:textId="77777777" w:rsidR="00A40844" w:rsidRPr="00A77159" w:rsidRDefault="00A40844" w:rsidP="00A40844">
            <w:pPr>
              <w:widowControl w:val="0"/>
              <w:suppressAutoHyphens/>
              <w:jc w:val="both"/>
              <w:rPr>
                <w:rFonts w:ascii="Arial" w:eastAsia="Lucida Sans Unicode" w:hAnsi="Arial" w:cs="Arial"/>
                <w:sz w:val="20"/>
                <w:szCs w:val="20"/>
              </w:rPr>
            </w:pPr>
            <w:r w:rsidRPr="00A77159">
              <w:rPr>
                <w:rFonts w:ascii="Arial" w:hAnsi="Arial" w:cs="Arial"/>
                <w:sz w:val="20"/>
                <w:szCs w:val="20"/>
              </w:rPr>
              <w:t>Зоны рекреационного назначения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EEEE1"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1,06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EFAEA"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1,06</w:t>
            </w:r>
          </w:p>
        </w:tc>
      </w:tr>
      <w:tr w:rsidR="00A40844" w:rsidRPr="00426822" w14:paraId="6169EB56"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9DC8F" w14:textId="77777777" w:rsidR="00A40844" w:rsidRPr="00A77159" w:rsidRDefault="00A40844" w:rsidP="00A40844">
            <w:pPr>
              <w:pStyle w:val="a7"/>
              <w:numPr>
                <w:ilvl w:val="0"/>
                <w:numId w:val="14"/>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F0F38" w14:textId="77777777" w:rsidR="00A40844" w:rsidRPr="00A77159" w:rsidRDefault="00A40844" w:rsidP="00A40844">
            <w:pPr>
              <w:widowControl w:val="0"/>
              <w:suppressAutoHyphens/>
              <w:jc w:val="both"/>
              <w:rPr>
                <w:rFonts w:ascii="Arial" w:hAnsi="Arial" w:cs="Arial"/>
                <w:sz w:val="20"/>
                <w:szCs w:val="20"/>
              </w:rPr>
            </w:pPr>
            <w:r w:rsidRPr="00A77159">
              <w:rPr>
                <w:rFonts w:ascii="Arial" w:hAnsi="Arial" w:cs="Arial"/>
                <w:sz w:val="20"/>
                <w:szCs w:val="20"/>
              </w:rPr>
              <w:t>Производственные зоны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7DD2B"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0,35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C7DFB"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0,35</w:t>
            </w:r>
          </w:p>
        </w:tc>
      </w:tr>
      <w:tr w:rsidR="00A40844" w:rsidRPr="00426822" w14:paraId="3D85A651" w14:textId="77777777" w:rsidTr="00A40844">
        <w:tc>
          <w:tcPr>
            <w:tcW w:w="59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762453" w14:textId="77777777" w:rsidR="00A40844" w:rsidRPr="00A77159" w:rsidRDefault="00A40844" w:rsidP="00A40844">
            <w:pPr>
              <w:widowControl w:val="0"/>
              <w:suppressAutoHyphens/>
              <w:ind w:left="-142" w:firstLine="142"/>
              <w:rPr>
                <w:rFonts w:ascii="Arial" w:eastAsia="Lucida Sans Unicode" w:hAnsi="Arial" w:cs="Arial"/>
                <w:b/>
                <w:sz w:val="20"/>
                <w:szCs w:val="20"/>
              </w:rPr>
            </w:pPr>
            <w:r w:rsidRPr="00A77159">
              <w:rPr>
                <w:rFonts w:ascii="Arial" w:hAnsi="Arial" w:cs="Arial"/>
                <w:b/>
                <w:sz w:val="20"/>
                <w:szCs w:val="20"/>
              </w:rPr>
              <w:t>ИТОГО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C5513" w14:textId="77777777" w:rsidR="00A40844" w:rsidRPr="00A77159" w:rsidRDefault="00A40844" w:rsidP="00A40844">
            <w:pPr>
              <w:widowControl w:val="0"/>
              <w:suppressAutoHyphens/>
              <w:ind w:firstLine="35"/>
              <w:jc w:val="center"/>
              <w:rPr>
                <w:rFonts w:ascii="Arial" w:eastAsia="Lucida Sans Unicode" w:hAnsi="Arial" w:cs="Arial"/>
                <w:b/>
                <w:sz w:val="20"/>
                <w:szCs w:val="20"/>
              </w:rPr>
            </w:pPr>
            <w:r w:rsidRPr="00A77159">
              <w:rPr>
                <w:rFonts w:ascii="Arial" w:hAnsi="Arial" w:cs="Arial"/>
                <w:b/>
                <w:sz w:val="20"/>
                <w:szCs w:val="20"/>
              </w:rPr>
              <w:t>36,36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89A56" w14:textId="77777777" w:rsidR="00A40844" w:rsidRPr="00A77159" w:rsidRDefault="00A40844" w:rsidP="00A40844">
            <w:pPr>
              <w:widowControl w:val="0"/>
              <w:suppressAutoHyphens/>
              <w:ind w:firstLine="35"/>
              <w:jc w:val="center"/>
              <w:rPr>
                <w:rFonts w:ascii="Arial" w:eastAsia="Lucida Sans Unicode" w:hAnsi="Arial" w:cs="Arial"/>
                <w:b/>
                <w:sz w:val="20"/>
                <w:szCs w:val="20"/>
              </w:rPr>
            </w:pPr>
            <w:r w:rsidRPr="00A77159">
              <w:rPr>
                <w:rFonts w:ascii="Arial" w:hAnsi="Arial" w:cs="Arial"/>
                <w:b/>
                <w:sz w:val="20"/>
                <w:szCs w:val="20"/>
              </w:rPr>
              <w:t>34,24</w:t>
            </w:r>
          </w:p>
        </w:tc>
      </w:tr>
      <w:tr w:rsidR="00A40844" w:rsidRPr="00426822" w14:paraId="798A2027" w14:textId="77777777" w:rsidTr="00A40844">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B4A396E" w14:textId="77777777" w:rsidR="00A40844" w:rsidRPr="00A77159" w:rsidRDefault="00A40844" w:rsidP="00A40844">
            <w:pPr>
              <w:widowControl w:val="0"/>
              <w:suppressAutoHyphens/>
              <w:ind w:left="-426" w:firstLine="284"/>
              <w:jc w:val="center"/>
              <w:rPr>
                <w:rFonts w:ascii="Arial" w:hAnsi="Arial" w:cs="Arial"/>
                <w:b/>
                <w:sz w:val="20"/>
                <w:szCs w:val="20"/>
              </w:rPr>
            </w:pPr>
            <w:r w:rsidRPr="00A77159">
              <w:rPr>
                <w:rFonts w:ascii="Arial" w:hAnsi="Arial" w:cs="Arial"/>
                <w:b/>
                <w:sz w:val="20"/>
                <w:szCs w:val="20"/>
              </w:rPr>
              <w:t>село Старое</w:t>
            </w:r>
          </w:p>
        </w:tc>
      </w:tr>
      <w:tr w:rsidR="00A40844" w:rsidRPr="00426822" w14:paraId="439158CB"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06749" w14:textId="77777777" w:rsidR="00A40844" w:rsidRPr="00A77159" w:rsidRDefault="00A40844" w:rsidP="00A40844">
            <w:pPr>
              <w:pStyle w:val="a7"/>
              <w:numPr>
                <w:ilvl w:val="0"/>
                <w:numId w:val="15"/>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8743C0" w14:textId="77777777" w:rsidR="00A40844" w:rsidRPr="00A77159" w:rsidRDefault="00A40844" w:rsidP="00A40844">
            <w:pPr>
              <w:widowControl w:val="0"/>
              <w:suppressAutoHyphens/>
              <w:rPr>
                <w:rFonts w:ascii="Arial" w:eastAsia="Lucida Sans Unicode" w:hAnsi="Arial" w:cs="Arial"/>
                <w:sz w:val="20"/>
                <w:szCs w:val="20"/>
              </w:rPr>
            </w:pPr>
            <w:r w:rsidRPr="00A77159">
              <w:rPr>
                <w:rFonts w:ascii="Arial" w:hAnsi="Arial" w:cs="Arial"/>
                <w:sz w:val="20"/>
                <w:szCs w:val="20"/>
              </w:rPr>
              <w:t>Зоны застройки индивидуальными жилыми домами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EC343"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5,64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5C91E"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5,69</w:t>
            </w:r>
          </w:p>
        </w:tc>
      </w:tr>
      <w:tr w:rsidR="00A40844" w:rsidRPr="00426822" w14:paraId="34DF493A"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835DE" w14:textId="77777777" w:rsidR="00A40844" w:rsidRPr="00A77159" w:rsidRDefault="00A40844" w:rsidP="00A40844">
            <w:pPr>
              <w:pStyle w:val="a7"/>
              <w:numPr>
                <w:ilvl w:val="0"/>
                <w:numId w:val="15"/>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7627C" w14:textId="77777777" w:rsidR="00A40844" w:rsidRPr="00A77159" w:rsidRDefault="00A40844" w:rsidP="00A40844">
            <w:pPr>
              <w:widowControl w:val="0"/>
              <w:suppressAutoHyphens/>
              <w:rPr>
                <w:rFonts w:ascii="Arial" w:hAnsi="Arial" w:cs="Arial"/>
                <w:sz w:val="20"/>
                <w:szCs w:val="20"/>
              </w:rPr>
            </w:pPr>
            <w:r w:rsidRPr="00A77159">
              <w:rPr>
                <w:rFonts w:ascii="Arial" w:hAnsi="Arial" w:cs="Arial"/>
                <w:sz w:val="20"/>
                <w:szCs w:val="20"/>
              </w:rPr>
              <w:t>Зоны сельскохозяйственного использования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A0AE8"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8,25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15AA5"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8,25</w:t>
            </w:r>
          </w:p>
        </w:tc>
      </w:tr>
      <w:tr w:rsidR="00A40844" w:rsidRPr="00426822" w14:paraId="6DE7BE9E"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1560" w14:textId="77777777" w:rsidR="00A40844" w:rsidRPr="00A77159" w:rsidRDefault="00A40844" w:rsidP="00A40844">
            <w:pPr>
              <w:pStyle w:val="a7"/>
              <w:numPr>
                <w:ilvl w:val="0"/>
                <w:numId w:val="15"/>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605DF" w14:textId="77777777" w:rsidR="00A40844" w:rsidRPr="00A77159" w:rsidRDefault="00A40844" w:rsidP="00A40844">
            <w:pPr>
              <w:widowControl w:val="0"/>
              <w:suppressAutoHyphens/>
              <w:jc w:val="both"/>
              <w:rPr>
                <w:rFonts w:ascii="Arial" w:hAnsi="Arial" w:cs="Arial"/>
                <w:sz w:val="20"/>
                <w:szCs w:val="20"/>
              </w:rPr>
            </w:pPr>
            <w:r w:rsidRPr="00A77159">
              <w:rPr>
                <w:rFonts w:ascii="Arial" w:hAnsi="Arial" w:cs="Arial"/>
                <w:sz w:val="20"/>
                <w:szCs w:val="20"/>
              </w:rPr>
              <w:t>Зоны транспортной инфраструктуры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C41E9"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1,42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951E6"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w:t>
            </w:r>
          </w:p>
        </w:tc>
      </w:tr>
      <w:tr w:rsidR="00A40844" w:rsidRPr="00426822" w14:paraId="2524E753" w14:textId="77777777" w:rsidTr="00A40844">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899F9" w14:textId="77777777" w:rsidR="00A40844" w:rsidRPr="00A77159" w:rsidRDefault="00A40844" w:rsidP="00A40844">
            <w:pPr>
              <w:pStyle w:val="a7"/>
              <w:numPr>
                <w:ilvl w:val="0"/>
                <w:numId w:val="15"/>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87D8ED" w14:textId="77777777" w:rsidR="00A40844" w:rsidRPr="00A77159" w:rsidRDefault="00A40844" w:rsidP="00A40844">
            <w:pPr>
              <w:widowControl w:val="0"/>
              <w:suppressAutoHyphens/>
              <w:ind w:firstLine="35"/>
              <w:rPr>
                <w:rFonts w:ascii="Arial" w:eastAsia="Lucida Sans Unicode" w:hAnsi="Arial" w:cs="Arial"/>
                <w:sz w:val="20"/>
                <w:szCs w:val="20"/>
              </w:rPr>
            </w:pPr>
            <w:r w:rsidRPr="00A77159">
              <w:rPr>
                <w:rFonts w:ascii="Arial" w:hAnsi="Arial" w:cs="Arial"/>
                <w:sz w:val="20"/>
                <w:szCs w:val="20"/>
              </w:rPr>
              <w:t>Производственные зоны сельскохозяйственных предприятий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9AC21"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1,55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D3207"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1,55</w:t>
            </w:r>
          </w:p>
        </w:tc>
      </w:tr>
      <w:tr w:rsidR="00A40844" w:rsidRPr="00426822" w14:paraId="1A211680" w14:textId="77777777" w:rsidTr="00A40844">
        <w:trPr>
          <w:trHeight w:val="267"/>
        </w:trPr>
        <w:tc>
          <w:tcPr>
            <w:tcW w:w="59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CB1826" w14:textId="77777777" w:rsidR="00A40844" w:rsidRPr="00A77159" w:rsidRDefault="00A40844" w:rsidP="00A40844">
            <w:pPr>
              <w:widowControl w:val="0"/>
              <w:suppressAutoHyphens/>
              <w:ind w:left="-142" w:firstLine="142"/>
              <w:rPr>
                <w:rFonts w:ascii="Arial" w:eastAsia="Lucida Sans Unicode" w:hAnsi="Arial" w:cs="Arial"/>
                <w:b/>
                <w:sz w:val="20"/>
                <w:szCs w:val="20"/>
              </w:rPr>
            </w:pPr>
            <w:r w:rsidRPr="00A77159">
              <w:rPr>
                <w:rFonts w:ascii="Arial" w:hAnsi="Arial" w:cs="Arial"/>
                <w:b/>
                <w:sz w:val="20"/>
                <w:szCs w:val="20"/>
              </w:rPr>
              <w:t>ИТОГО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A17BC" w14:textId="77777777" w:rsidR="00A40844" w:rsidRPr="00A77159" w:rsidRDefault="00A40844" w:rsidP="00A40844">
            <w:pPr>
              <w:widowControl w:val="0"/>
              <w:suppressAutoHyphens/>
              <w:jc w:val="center"/>
              <w:rPr>
                <w:rFonts w:ascii="Arial" w:eastAsia="Lucida Sans Unicode" w:hAnsi="Arial" w:cs="Arial"/>
                <w:b/>
                <w:sz w:val="20"/>
                <w:szCs w:val="20"/>
              </w:rPr>
            </w:pPr>
            <w:r w:rsidRPr="00A77159">
              <w:rPr>
                <w:rFonts w:ascii="Arial" w:hAnsi="Arial" w:cs="Arial"/>
                <w:b/>
                <w:sz w:val="20"/>
                <w:szCs w:val="20"/>
              </w:rPr>
              <w:t>16,86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D6E67" w14:textId="77777777" w:rsidR="00A40844" w:rsidRPr="00A77159" w:rsidRDefault="00A40844" w:rsidP="00A40844">
            <w:pPr>
              <w:widowControl w:val="0"/>
              <w:suppressAutoHyphens/>
              <w:jc w:val="center"/>
              <w:rPr>
                <w:rFonts w:ascii="Arial" w:eastAsia="Lucida Sans Unicode" w:hAnsi="Arial" w:cs="Arial"/>
                <w:b/>
                <w:sz w:val="20"/>
                <w:szCs w:val="20"/>
              </w:rPr>
            </w:pPr>
            <w:r w:rsidRPr="00A77159">
              <w:rPr>
                <w:rFonts w:ascii="Arial" w:hAnsi="Arial" w:cs="Arial"/>
                <w:b/>
                <w:sz w:val="20"/>
                <w:szCs w:val="20"/>
              </w:rPr>
              <w:t>15,49</w:t>
            </w:r>
          </w:p>
        </w:tc>
      </w:tr>
      <w:tr w:rsidR="00A40844" w:rsidRPr="00426822" w14:paraId="7962EFD6" w14:textId="77777777" w:rsidTr="00A40844">
        <w:trPr>
          <w:trHeight w:val="267"/>
        </w:trPr>
        <w:tc>
          <w:tcPr>
            <w:tcW w:w="592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268DF01" w14:textId="77777777" w:rsidR="00A40844" w:rsidRPr="00A77159" w:rsidRDefault="00A40844" w:rsidP="00A40844">
            <w:pPr>
              <w:widowControl w:val="0"/>
              <w:suppressAutoHyphens/>
              <w:ind w:left="-142" w:firstLine="142"/>
              <w:rPr>
                <w:rFonts w:ascii="Arial" w:hAnsi="Arial" w:cs="Arial"/>
                <w:b/>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C3FED2D" w14:textId="77777777" w:rsidR="00A40844" w:rsidRPr="00A77159" w:rsidRDefault="00A40844" w:rsidP="00A40844">
            <w:pPr>
              <w:pStyle w:val="af0"/>
              <w:spacing w:line="240" w:lineRule="auto"/>
              <w:jc w:val="center"/>
              <w:rPr>
                <w:rFonts w:ascii="Arial" w:hAnsi="Arial" w:cs="Arial"/>
                <w:b/>
                <w:sz w:val="20"/>
                <w:szCs w:val="20"/>
              </w:rPr>
            </w:pPr>
            <w:r w:rsidRPr="00A77159">
              <w:rPr>
                <w:rFonts w:ascii="Arial" w:hAnsi="Arial" w:cs="Arial"/>
                <w:b/>
                <w:sz w:val="20"/>
                <w:szCs w:val="20"/>
              </w:rPr>
              <w:t>2778,11</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7A9997"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2739,26</w:t>
            </w:r>
          </w:p>
        </w:tc>
      </w:tr>
    </w:tbl>
    <w:p w14:paraId="6397EC50" w14:textId="77777777" w:rsidR="00A40844" w:rsidRPr="00426822" w:rsidRDefault="00A40844" w:rsidP="00A40844">
      <w:pPr>
        <w:spacing w:after="0" w:line="240" w:lineRule="auto"/>
        <w:ind w:firstLine="567"/>
        <w:jc w:val="both"/>
        <w:rPr>
          <w:rFonts w:ascii="Times New Roman" w:hAnsi="Times New Roman"/>
          <w:b/>
          <w:sz w:val="24"/>
          <w:szCs w:val="24"/>
        </w:rPr>
      </w:pPr>
    </w:p>
    <w:p w14:paraId="5651B0DF" w14:textId="77777777" w:rsidR="00A40844" w:rsidRPr="00A77159" w:rsidRDefault="00A40844" w:rsidP="00A40844">
      <w:pPr>
        <w:autoSpaceDE w:val="0"/>
        <w:autoSpaceDN w:val="0"/>
        <w:adjustRightInd w:val="0"/>
        <w:spacing w:after="0" w:line="240" w:lineRule="auto"/>
        <w:ind w:firstLine="567"/>
        <w:jc w:val="center"/>
        <w:rPr>
          <w:rFonts w:ascii="Arial" w:eastAsia="Calibri" w:hAnsi="Arial" w:cs="Arial"/>
          <w:b/>
          <w:bCs/>
          <w:sz w:val="24"/>
          <w:szCs w:val="24"/>
        </w:rPr>
      </w:pPr>
      <w:r w:rsidRPr="00A77159">
        <w:rPr>
          <w:rFonts w:ascii="Arial" w:eastAsia="Calibri" w:hAnsi="Arial" w:cs="Arial"/>
          <w:b/>
          <w:bCs/>
          <w:sz w:val="24"/>
          <w:szCs w:val="24"/>
        </w:rPr>
        <w:t>Перечень мероприятий по совершенствованию и развитию функционального зонирования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549"/>
        <w:gridCol w:w="38"/>
        <w:gridCol w:w="5488"/>
        <w:gridCol w:w="1446"/>
        <w:gridCol w:w="1497"/>
      </w:tblGrid>
      <w:tr w:rsidR="00A40844" w:rsidRPr="00426822" w14:paraId="3EB8B1E3" w14:textId="77777777" w:rsidTr="00A40844">
        <w:trPr>
          <w:trHeight w:val="576"/>
          <w:jc w:val="center"/>
        </w:trPr>
        <w:tc>
          <w:tcPr>
            <w:tcW w:w="552" w:type="dxa"/>
            <w:vMerge w:val="restart"/>
            <w:shd w:val="clear" w:color="auto" w:fill="D9D9D9" w:themeFill="background1" w:themeFillShade="D9"/>
          </w:tcPr>
          <w:p w14:paraId="16FB45DD"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 п/п</w:t>
            </w:r>
          </w:p>
        </w:tc>
        <w:tc>
          <w:tcPr>
            <w:tcW w:w="6075" w:type="dxa"/>
            <w:gridSpan w:val="3"/>
            <w:vMerge w:val="restart"/>
            <w:shd w:val="clear" w:color="auto" w:fill="D9D9D9" w:themeFill="background1" w:themeFillShade="D9"/>
          </w:tcPr>
          <w:p w14:paraId="40B3E383"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 xml:space="preserve">Наименование мероприятия </w:t>
            </w:r>
          </w:p>
        </w:tc>
        <w:tc>
          <w:tcPr>
            <w:tcW w:w="2943" w:type="dxa"/>
            <w:gridSpan w:val="2"/>
            <w:tcBorders>
              <w:bottom w:val="single" w:sz="4" w:space="0" w:color="auto"/>
            </w:tcBorders>
            <w:shd w:val="clear" w:color="auto" w:fill="D9D9D9" w:themeFill="background1" w:themeFillShade="D9"/>
          </w:tcPr>
          <w:p w14:paraId="502BE338"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Этапы реализации проектных решений</w:t>
            </w:r>
          </w:p>
        </w:tc>
      </w:tr>
      <w:tr w:rsidR="00A40844" w:rsidRPr="00426822" w14:paraId="36C8B5A2" w14:textId="77777777" w:rsidTr="00A40844">
        <w:trPr>
          <w:trHeight w:val="302"/>
          <w:jc w:val="center"/>
        </w:trPr>
        <w:tc>
          <w:tcPr>
            <w:tcW w:w="552" w:type="dxa"/>
            <w:vMerge/>
            <w:tcBorders>
              <w:bottom w:val="single" w:sz="4" w:space="0" w:color="auto"/>
            </w:tcBorders>
            <w:shd w:val="clear" w:color="auto" w:fill="D9D9D9" w:themeFill="background1" w:themeFillShade="D9"/>
          </w:tcPr>
          <w:p w14:paraId="4E8D2370" w14:textId="77777777" w:rsidR="00A40844" w:rsidRPr="00A77159" w:rsidRDefault="00A40844" w:rsidP="00A40844">
            <w:pPr>
              <w:spacing w:after="0" w:line="240" w:lineRule="auto"/>
              <w:jc w:val="center"/>
              <w:rPr>
                <w:rFonts w:ascii="Arial" w:hAnsi="Arial" w:cs="Arial"/>
                <w:b/>
                <w:sz w:val="20"/>
                <w:szCs w:val="20"/>
              </w:rPr>
            </w:pPr>
          </w:p>
        </w:tc>
        <w:tc>
          <w:tcPr>
            <w:tcW w:w="6075" w:type="dxa"/>
            <w:gridSpan w:val="3"/>
            <w:vMerge/>
            <w:tcBorders>
              <w:bottom w:val="single" w:sz="4" w:space="0" w:color="auto"/>
            </w:tcBorders>
            <w:shd w:val="clear" w:color="auto" w:fill="D9D9D9" w:themeFill="background1" w:themeFillShade="D9"/>
          </w:tcPr>
          <w:p w14:paraId="17954E97" w14:textId="77777777" w:rsidR="00A40844" w:rsidRPr="00A77159" w:rsidRDefault="00A40844" w:rsidP="00A40844">
            <w:pPr>
              <w:spacing w:after="0" w:line="240" w:lineRule="auto"/>
              <w:jc w:val="center"/>
              <w:rPr>
                <w:rFonts w:ascii="Arial" w:hAnsi="Arial" w:cs="Arial"/>
                <w:b/>
                <w:sz w:val="20"/>
                <w:szCs w:val="20"/>
              </w:rPr>
            </w:pPr>
          </w:p>
        </w:tc>
        <w:tc>
          <w:tcPr>
            <w:tcW w:w="1446" w:type="dxa"/>
            <w:tcBorders>
              <w:bottom w:val="single" w:sz="4" w:space="0" w:color="auto"/>
            </w:tcBorders>
            <w:shd w:val="clear" w:color="auto" w:fill="D9D9D9" w:themeFill="background1" w:themeFillShade="D9"/>
          </w:tcPr>
          <w:p w14:paraId="55F4B498"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lang w:val="en-US"/>
              </w:rPr>
              <w:t>I</w:t>
            </w:r>
            <w:r w:rsidRPr="00A77159">
              <w:rPr>
                <w:rFonts w:ascii="Arial" w:hAnsi="Arial" w:cs="Arial"/>
                <w:b/>
                <w:sz w:val="20"/>
                <w:szCs w:val="20"/>
              </w:rPr>
              <w:t xml:space="preserve"> очередь</w:t>
            </w:r>
          </w:p>
        </w:tc>
        <w:tc>
          <w:tcPr>
            <w:tcW w:w="1497" w:type="dxa"/>
            <w:tcBorders>
              <w:bottom w:val="single" w:sz="4" w:space="0" w:color="auto"/>
            </w:tcBorders>
            <w:shd w:val="clear" w:color="auto" w:fill="D9D9D9" w:themeFill="background1" w:themeFillShade="D9"/>
          </w:tcPr>
          <w:p w14:paraId="27C11ED6"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lang w:val="en-US"/>
              </w:rPr>
              <w:t>II</w:t>
            </w:r>
            <w:r w:rsidRPr="00A77159">
              <w:rPr>
                <w:rFonts w:ascii="Arial" w:hAnsi="Arial" w:cs="Arial"/>
                <w:b/>
                <w:sz w:val="20"/>
                <w:szCs w:val="20"/>
              </w:rPr>
              <w:t xml:space="preserve"> очередь</w:t>
            </w:r>
          </w:p>
        </w:tc>
      </w:tr>
      <w:tr w:rsidR="00A40844" w:rsidRPr="00426822" w14:paraId="3773DFE1" w14:textId="77777777" w:rsidTr="00A40844">
        <w:trPr>
          <w:trHeight w:val="188"/>
          <w:jc w:val="center"/>
        </w:trPr>
        <w:tc>
          <w:tcPr>
            <w:tcW w:w="9570" w:type="dxa"/>
            <w:gridSpan w:val="6"/>
            <w:tcBorders>
              <w:top w:val="single" w:sz="4" w:space="0" w:color="auto"/>
              <w:bottom w:val="single" w:sz="4" w:space="0" w:color="auto"/>
            </w:tcBorders>
            <w:shd w:val="clear" w:color="auto" w:fill="auto"/>
          </w:tcPr>
          <w:p w14:paraId="4CECE30A" w14:textId="77777777" w:rsidR="00A40844" w:rsidRPr="00A77159" w:rsidRDefault="00A40844" w:rsidP="00A40844">
            <w:pPr>
              <w:autoSpaceDE w:val="0"/>
              <w:autoSpaceDN w:val="0"/>
              <w:adjustRightInd w:val="0"/>
              <w:spacing w:after="0" w:line="240" w:lineRule="auto"/>
              <w:jc w:val="center"/>
              <w:rPr>
                <w:rFonts w:ascii="Arial" w:eastAsia="TimesNewRoman" w:hAnsi="Arial" w:cs="Arial"/>
                <w:b/>
                <w:sz w:val="20"/>
                <w:szCs w:val="20"/>
              </w:rPr>
            </w:pPr>
            <w:r w:rsidRPr="00A77159">
              <w:rPr>
                <w:rFonts w:ascii="Arial" w:eastAsia="TimesNewRoman" w:hAnsi="Arial" w:cs="Arial"/>
                <w:b/>
                <w:sz w:val="20"/>
                <w:szCs w:val="20"/>
              </w:rPr>
              <w:t>Мероприятия по усовершенствованию и развитию планировочной структуры и</w:t>
            </w:r>
          </w:p>
          <w:p w14:paraId="36CED2A5" w14:textId="77777777" w:rsidR="00A40844" w:rsidRPr="00A77159" w:rsidRDefault="00A40844" w:rsidP="00A40844">
            <w:pPr>
              <w:autoSpaceDE w:val="0"/>
              <w:autoSpaceDN w:val="0"/>
              <w:adjustRightInd w:val="0"/>
              <w:spacing w:after="0" w:line="240" w:lineRule="auto"/>
              <w:jc w:val="center"/>
              <w:rPr>
                <w:rFonts w:ascii="Arial" w:eastAsia="TimesNewRoman" w:hAnsi="Arial" w:cs="Arial"/>
                <w:b/>
                <w:sz w:val="20"/>
                <w:szCs w:val="20"/>
              </w:rPr>
            </w:pPr>
            <w:r w:rsidRPr="00A77159">
              <w:rPr>
                <w:rFonts w:ascii="Arial" w:eastAsia="TimesNewRoman" w:hAnsi="Arial" w:cs="Arial"/>
                <w:b/>
                <w:sz w:val="20"/>
                <w:szCs w:val="20"/>
              </w:rPr>
              <w:t>градостроительному зонированию</w:t>
            </w:r>
          </w:p>
        </w:tc>
      </w:tr>
      <w:tr w:rsidR="00A40844" w:rsidRPr="00426822" w14:paraId="29E4E26F" w14:textId="77777777" w:rsidTr="00A40844">
        <w:trPr>
          <w:trHeight w:val="88"/>
          <w:jc w:val="center"/>
        </w:trPr>
        <w:tc>
          <w:tcPr>
            <w:tcW w:w="552" w:type="dxa"/>
            <w:tcBorders>
              <w:top w:val="single" w:sz="4" w:space="0" w:color="auto"/>
              <w:bottom w:val="single" w:sz="4" w:space="0" w:color="auto"/>
            </w:tcBorders>
          </w:tcPr>
          <w:p w14:paraId="73608FB4"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1</w:t>
            </w:r>
          </w:p>
        </w:tc>
        <w:tc>
          <w:tcPr>
            <w:tcW w:w="6075" w:type="dxa"/>
            <w:gridSpan w:val="3"/>
            <w:tcBorders>
              <w:top w:val="single" w:sz="4" w:space="0" w:color="auto"/>
              <w:bottom w:val="single" w:sz="4" w:space="0" w:color="auto"/>
            </w:tcBorders>
          </w:tcPr>
          <w:p w14:paraId="5A75EBD8" w14:textId="77777777" w:rsidR="00A40844" w:rsidRPr="00A77159" w:rsidRDefault="00A40844" w:rsidP="00A40844">
            <w:pPr>
              <w:autoSpaceDE w:val="0"/>
              <w:autoSpaceDN w:val="0"/>
              <w:adjustRightInd w:val="0"/>
              <w:spacing w:after="0" w:line="240" w:lineRule="auto"/>
              <w:jc w:val="both"/>
              <w:rPr>
                <w:rFonts w:ascii="Arial" w:eastAsia="TimesNewRoman" w:hAnsi="Arial" w:cs="Arial"/>
                <w:sz w:val="20"/>
                <w:szCs w:val="20"/>
              </w:rPr>
            </w:pPr>
            <w:r w:rsidRPr="00A77159">
              <w:rPr>
                <w:rFonts w:ascii="Arial" w:eastAsia="TimesNewRoman" w:hAnsi="Arial" w:cs="Arial"/>
                <w:sz w:val="20"/>
                <w:szCs w:val="20"/>
              </w:rPr>
              <w:t xml:space="preserve">Сохранение и развитие исторически сложившейся системы планировочных элементов </w:t>
            </w:r>
            <w:r w:rsidRPr="00A77159">
              <w:rPr>
                <w:rFonts w:ascii="Arial" w:hAnsi="Arial" w:cs="Arial"/>
                <w:sz w:val="20"/>
                <w:szCs w:val="20"/>
              </w:rPr>
              <w:t>сельского</w:t>
            </w:r>
            <w:r w:rsidRPr="00A77159">
              <w:rPr>
                <w:rFonts w:ascii="Arial" w:eastAsia="TimesNewRoman" w:hAnsi="Arial" w:cs="Arial"/>
                <w:sz w:val="20"/>
                <w:szCs w:val="20"/>
              </w:rPr>
              <w:t xml:space="preserve"> поселения, обеспечение связности территорий внутри поселения.</w:t>
            </w:r>
          </w:p>
        </w:tc>
        <w:tc>
          <w:tcPr>
            <w:tcW w:w="1446" w:type="dxa"/>
            <w:tcBorders>
              <w:top w:val="single" w:sz="4" w:space="0" w:color="auto"/>
              <w:bottom w:val="single" w:sz="4" w:space="0" w:color="auto"/>
            </w:tcBorders>
            <w:shd w:val="clear" w:color="auto" w:fill="D9D9D9" w:themeFill="background1" w:themeFillShade="D9"/>
            <w:vAlign w:val="center"/>
          </w:tcPr>
          <w:p w14:paraId="78E59641"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497" w:type="dxa"/>
            <w:tcBorders>
              <w:top w:val="single" w:sz="4" w:space="0" w:color="auto"/>
              <w:bottom w:val="single" w:sz="4" w:space="0" w:color="auto"/>
            </w:tcBorders>
            <w:shd w:val="clear" w:color="auto" w:fill="auto"/>
            <w:vAlign w:val="center"/>
          </w:tcPr>
          <w:p w14:paraId="1AC2452F"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5039D807" w14:textId="77777777" w:rsidTr="00A40844">
        <w:trPr>
          <w:trHeight w:val="100"/>
          <w:jc w:val="center"/>
        </w:trPr>
        <w:tc>
          <w:tcPr>
            <w:tcW w:w="9570" w:type="dxa"/>
            <w:gridSpan w:val="6"/>
            <w:tcBorders>
              <w:top w:val="single" w:sz="4" w:space="0" w:color="auto"/>
              <w:bottom w:val="single" w:sz="4" w:space="0" w:color="auto"/>
            </w:tcBorders>
          </w:tcPr>
          <w:p w14:paraId="4CCF854E"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Мероприятия по функциональному зонированию</w:t>
            </w:r>
          </w:p>
        </w:tc>
      </w:tr>
      <w:tr w:rsidR="00A40844" w:rsidRPr="00426822" w14:paraId="521B82F6" w14:textId="77777777" w:rsidTr="00A40844">
        <w:trPr>
          <w:trHeight w:val="100"/>
          <w:jc w:val="center"/>
        </w:trPr>
        <w:tc>
          <w:tcPr>
            <w:tcW w:w="552" w:type="dxa"/>
            <w:tcBorders>
              <w:top w:val="single" w:sz="4" w:space="0" w:color="auto"/>
              <w:bottom w:val="single" w:sz="4" w:space="0" w:color="auto"/>
            </w:tcBorders>
          </w:tcPr>
          <w:p w14:paraId="56216473"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2</w:t>
            </w:r>
          </w:p>
        </w:tc>
        <w:tc>
          <w:tcPr>
            <w:tcW w:w="9018" w:type="dxa"/>
            <w:gridSpan w:val="5"/>
            <w:tcBorders>
              <w:top w:val="single" w:sz="4" w:space="0" w:color="auto"/>
              <w:bottom w:val="single" w:sz="4" w:space="0" w:color="auto"/>
            </w:tcBorders>
          </w:tcPr>
          <w:p w14:paraId="5A177CCC" w14:textId="77777777" w:rsidR="00A40844" w:rsidRPr="00A77159" w:rsidRDefault="00A40844" w:rsidP="00A40844">
            <w:pPr>
              <w:spacing w:after="0" w:line="240" w:lineRule="auto"/>
              <w:rPr>
                <w:rFonts w:ascii="Arial" w:hAnsi="Arial" w:cs="Arial"/>
                <w:b/>
                <w:i/>
                <w:sz w:val="20"/>
                <w:szCs w:val="20"/>
              </w:rPr>
            </w:pPr>
            <w:r w:rsidRPr="00A77159">
              <w:rPr>
                <w:rFonts w:ascii="Arial" w:hAnsi="Arial" w:cs="Arial"/>
                <w:b/>
                <w:i/>
                <w:sz w:val="20"/>
                <w:szCs w:val="20"/>
              </w:rPr>
              <w:t>Развитие зон жилой застройки</w:t>
            </w:r>
          </w:p>
        </w:tc>
      </w:tr>
      <w:tr w:rsidR="00A40844" w:rsidRPr="00426822" w14:paraId="242085AF" w14:textId="77777777" w:rsidTr="00A40844">
        <w:trPr>
          <w:trHeight w:val="100"/>
          <w:jc w:val="center"/>
        </w:trPr>
        <w:tc>
          <w:tcPr>
            <w:tcW w:w="552" w:type="dxa"/>
            <w:tcBorders>
              <w:top w:val="single" w:sz="4" w:space="0" w:color="auto"/>
              <w:bottom w:val="single" w:sz="4" w:space="0" w:color="auto"/>
            </w:tcBorders>
          </w:tcPr>
          <w:p w14:paraId="047C03F1" w14:textId="77777777" w:rsidR="00A40844" w:rsidRPr="00A77159" w:rsidRDefault="00A40844" w:rsidP="00A40844">
            <w:pPr>
              <w:spacing w:after="0" w:line="240" w:lineRule="auto"/>
              <w:jc w:val="center"/>
              <w:rPr>
                <w:rFonts w:ascii="Arial" w:hAnsi="Arial" w:cs="Arial"/>
                <w:sz w:val="20"/>
                <w:szCs w:val="20"/>
              </w:rPr>
            </w:pPr>
          </w:p>
        </w:tc>
        <w:tc>
          <w:tcPr>
            <w:tcW w:w="587" w:type="dxa"/>
            <w:gridSpan w:val="2"/>
            <w:tcBorders>
              <w:top w:val="single" w:sz="4" w:space="0" w:color="auto"/>
              <w:bottom w:val="single" w:sz="4" w:space="0" w:color="auto"/>
            </w:tcBorders>
            <w:vAlign w:val="center"/>
          </w:tcPr>
          <w:p w14:paraId="24AFEF99" w14:textId="77777777" w:rsidR="00A40844" w:rsidRPr="00A77159" w:rsidRDefault="00A40844" w:rsidP="00A40844">
            <w:pPr>
              <w:spacing w:after="0" w:line="240" w:lineRule="auto"/>
              <w:jc w:val="center"/>
              <w:rPr>
                <w:rFonts w:ascii="Arial" w:hAnsi="Arial" w:cs="Arial"/>
                <w:sz w:val="20"/>
                <w:szCs w:val="20"/>
              </w:rPr>
            </w:pPr>
            <w:r w:rsidRPr="00A77159">
              <w:rPr>
                <w:rFonts w:ascii="Arial" w:hAnsi="Arial" w:cs="Arial"/>
                <w:sz w:val="20"/>
                <w:szCs w:val="20"/>
              </w:rPr>
              <w:t>2.1</w:t>
            </w:r>
          </w:p>
        </w:tc>
        <w:tc>
          <w:tcPr>
            <w:tcW w:w="5488" w:type="dxa"/>
            <w:tcBorders>
              <w:top w:val="single" w:sz="4" w:space="0" w:color="auto"/>
              <w:bottom w:val="single" w:sz="4" w:space="0" w:color="auto"/>
            </w:tcBorders>
          </w:tcPr>
          <w:p w14:paraId="0C877928" w14:textId="77777777" w:rsidR="00A40844" w:rsidRPr="00A77159" w:rsidRDefault="00A40844" w:rsidP="00A40844">
            <w:pPr>
              <w:spacing w:after="0" w:line="240" w:lineRule="auto"/>
              <w:jc w:val="both"/>
              <w:rPr>
                <w:rFonts w:ascii="Arial" w:hAnsi="Arial" w:cs="Arial"/>
                <w:sz w:val="20"/>
                <w:szCs w:val="20"/>
              </w:rPr>
            </w:pPr>
            <w:r w:rsidRPr="00A77159">
              <w:rPr>
                <w:rFonts w:ascii="Arial" w:hAnsi="Arial" w:cs="Arial"/>
                <w:sz w:val="20"/>
                <w:szCs w:val="20"/>
              </w:rPr>
              <w:t xml:space="preserve">Развитие зон </w:t>
            </w:r>
            <w:r w:rsidRPr="00A77159">
              <w:rPr>
                <w:rFonts w:ascii="Arial" w:eastAsia="TimesNewRoman" w:hAnsi="Arial" w:cs="Arial"/>
                <w:sz w:val="20"/>
                <w:szCs w:val="20"/>
              </w:rPr>
              <w:t>существующей жилой застройки, подлежащие модернизации за счет повышения плотности застройки.</w:t>
            </w:r>
          </w:p>
        </w:tc>
        <w:tc>
          <w:tcPr>
            <w:tcW w:w="1446" w:type="dxa"/>
            <w:tcBorders>
              <w:top w:val="single" w:sz="4" w:space="0" w:color="auto"/>
              <w:bottom w:val="single" w:sz="4" w:space="0" w:color="auto"/>
            </w:tcBorders>
            <w:shd w:val="clear" w:color="auto" w:fill="D9D9D9" w:themeFill="background1" w:themeFillShade="D9"/>
            <w:vAlign w:val="center"/>
          </w:tcPr>
          <w:p w14:paraId="443FAC54"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497" w:type="dxa"/>
            <w:tcBorders>
              <w:top w:val="single" w:sz="4" w:space="0" w:color="auto"/>
              <w:bottom w:val="single" w:sz="4" w:space="0" w:color="auto"/>
            </w:tcBorders>
            <w:shd w:val="clear" w:color="auto" w:fill="D9D9D9" w:themeFill="background1" w:themeFillShade="D9"/>
            <w:vAlign w:val="center"/>
          </w:tcPr>
          <w:p w14:paraId="59C2E037"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r>
      <w:tr w:rsidR="00A40844" w:rsidRPr="00426822" w14:paraId="1E723855" w14:textId="77777777" w:rsidTr="00A40844">
        <w:trPr>
          <w:trHeight w:val="100"/>
          <w:jc w:val="center"/>
        </w:trPr>
        <w:tc>
          <w:tcPr>
            <w:tcW w:w="552" w:type="dxa"/>
            <w:tcBorders>
              <w:top w:val="single" w:sz="4" w:space="0" w:color="auto"/>
              <w:bottom w:val="single" w:sz="4" w:space="0" w:color="auto"/>
            </w:tcBorders>
          </w:tcPr>
          <w:p w14:paraId="0EB54D0A" w14:textId="77777777" w:rsidR="00A40844" w:rsidRPr="00A77159" w:rsidRDefault="00A40844" w:rsidP="00A40844">
            <w:pPr>
              <w:spacing w:after="0" w:line="240" w:lineRule="auto"/>
              <w:jc w:val="center"/>
              <w:rPr>
                <w:rFonts w:ascii="Arial" w:hAnsi="Arial" w:cs="Arial"/>
                <w:sz w:val="20"/>
                <w:szCs w:val="20"/>
              </w:rPr>
            </w:pPr>
          </w:p>
        </w:tc>
        <w:tc>
          <w:tcPr>
            <w:tcW w:w="587" w:type="dxa"/>
            <w:gridSpan w:val="2"/>
            <w:tcBorders>
              <w:top w:val="single" w:sz="4" w:space="0" w:color="auto"/>
              <w:bottom w:val="single" w:sz="4" w:space="0" w:color="auto"/>
            </w:tcBorders>
            <w:vAlign w:val="center"/>
          </w:tcPr>
          <w:p w14:paraId="5C593087" w14:textId="77777777" w:rsidR="00A40844" w:rsidRPr="00A77159" w:rsidRDefault="00A40844" w:rsidP="00A40844">
            <w:pPr>
              <w:spacing w:after="0" w:line="240" w:lineRule="auto"/>
              <w:jc w:val="center"/>
              <w:rPr>
                <w:rFonts w:ascii="Arial" w:hAnsi="Arial" w:cs="Arial"/>
                <w:sz w:val="20"/>
                <w:szCs w:val="20"/>
              </w:rPr>
            </w:pPr>
            <w:r w:rsidRPr="00A77159">
              <w:rPr>
                <w:rFonts w:ascii="Arial" w:hAnsi="Arial" w:cs="Arial"/>
                <w:sz w:val="20"/>
                <w:szCs w:val="20"/>
              </w:rPr>
              <w:t>2.2</w:t>
            </w:r>
          </w:p>
        </w:tc>
        <w:tc>
          <w:tcPr>
            <w:tcW w:w="5488" w:type="dxa"/>
            <w:tcBorders>
              <w:top w:val="single" w:sz="4" w:space="0" w:color="auto"/>
              <w:bottom w:val="single" w:sz="4" w:space="0" w:color="auto"/>
            </w:tcBorders>
          </w:tcPr>
          <w:p w14:paraId="64A79836" w14:textId="77777777" w:rsidR="00A40844" w:rsidRPr="00A77159" w:rsidRDefault="00A40844" w:rsidP="00A40844">
            <w:pPr>
              <w:spacing w:after="0" w:line="240" w:lineRule="auto"/>
              <w:jc w:val="both"/>
              <w:rPr>
                <w:rFonts w:ascii="Arial" w:hAnsi="Arial" w:cs="Arial"/>
                <w:sz w:val="20"/>
                <w:szCs w:val="20"/>
              </w:rPr>
            </w:pPr>
            <w:r w:rsidRPr="00A77159">
              <w:rPr>
                <w:rFonts w:ascii="Arial" w:hAnsi="Arial" w:cs="Arial"/>
                <w:sz w:val="20"/>
                <w:szCs w:val="20"/>
              </w:rPr>
              <w:t xml:space="preserve">Развитие зон </w:t>
            </w:r>
            <w:r w:rsidRPr="00A77159">
              <w:rPr>
                <w:rFonts w:ascii="Arial" w:eastAsia="TimesNewRoman" w:hAnsi="Arial" w:cs="Arial"/>
                <w:sz w:val="20"/>
                <w:szCs w:val="20"/>
              </w:rPr>
              <w:t>за счет освоения территорий под комплексную застройку</w:t>
            </w:r>
          </w:p>
        </w:tc>
        <w:tc>
          <w:tcPr>
            <w:tcW w:w="1446" w:type="dxa"/>
            <w:tcBorders>
              <w:top w:val="single" w:sz="4" w:space="0" w:color="auto"/>
              <w:bottom w:val="single" w:sz="4" w:space="0" w:color="auto"/>
            </w:tcBorders>
            <w:shd w:val="clear" w:color="auto" w:fill="D9D9D9" w:themeFill="background1" w:themeFillShade="D9"/>
            <w:vAlign w:val="center"/>
          </w:tcPr>
          <w:p w14:paraId="0C874269"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497" w:type="dxa"/>
            <w:tcBorders>
              <w:top w:val="single" w:sz="4" w:space="0" w:color="auto"/>
              <w:bottom w:val="single" w:sz="4" w:space="0" w:color="auto"/>
            </w:tcBorders>
            <w:shd w:val="clear" w:color="auto" w:fill="D9D9D9" w:themeFill="background1" w:themeFillShade="D9"/>
            <w:vAlign w:val="center"/>
          </w:tcPr>
          <w:p w14:paraId="3C0B741C"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r>
      <w:tr w:rsidR="00A40844" w:rsidRPr="00426822" w14:paraId="487A4A2A" w14:textId="77777777" w:rsidTr="00A40844">
        <w:trPr>
          <w:trHeight w:val="137"/>
          <w:jc w:val="center"/>
        </w:trPr>
        <w:tc>
          <w:tcPr>
            <w:tcW w:w="552" w:type="dxa"/>
            <w:tcBorders>
              <w:top w:val="single" w:sz="4" w:space="0" w:color="auto"/>
              <w:bottom w:val="single" w:sz="4" w:space="0" w:color="auto"/>
            </w:tcBorders>
          </w:tcPr>
          <w:p w14:paraId="1EE7C669"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3</w:t>
            </w:r>
          </w:p>
        </w:tc>
        <w:tc>
          <w:tcPr>
            <w:tcW w:w="9018" w:type="dxa"/>
            <w:gridSpan w:val="5"/>
            <w:tcBorders>
              <w:top w:val="single" w:sz="4" w:space="0" w:color="auto"/>
              <w:bottom w:val="single" w:sz="4" w:space="0" w:color="auto"/>
            </w:tcBorders>
          </w:tcPr>
          <w:p w14:paraId="3CB36018" w14:textId="77777777" w:rsidR="00A40844" w:rsidRPr="00A77159" w:rsidRDefault="00A40844" w:rsidP="00A40844">
            <w:pPr>
              <w:spacing w:after="0" w:line="240" w:lineRule="auto"/>
              <w:rPr>
                <w:rFonts w:ascii="Arial" w:eastAsia="Calibri" w:hAnsi="Arial" w:cs="Arial"/>
                <w:b/>
                <w:i/>
                <w:sz w:val="20"/>
                <w:szCs w:val="20"/>
              </w:rPr>
            </w:pPr>
            <w:r w:rsidRPr="00A77159">
              <w:rPr>
                <w:rFonts w:ascii="Arial" w:eastAsia="Calibri" w:hAnsi="Arial" w:cs="Arial"/>
                <w:b/>
                <w:i/>
                <w:sz w:val="20"/>
                <w:szCs w:val="20"/>
              </w:rPr>
              <w:t>Развитие общественно-деловой зоны</w:t>
            </w:r>
          </w:p>
        </w:tc>
      </w:tr>
      <w:tr w:rsidR="00A40844" w:rsidRPr="00426822" w14:paraId="221036EA" w14:textId="77777777" w:rsidTr="00A40844">
        <w:trPr>
          <w:trHeight w:val="126"/>
          <w:jc w:val="center"/>
        </w:trPr>
        <w:tc>
          <w:tcPr>
            <w:tcW w:w="552" w:type="dxa"/>
            <w:tcBorders>
              <w:top w:val="single" w:sz="4" w:space="0" w:color="auto"/>
              <w:bottom w:val="single" w:sz="4" w:space="0" w:color="auto"/>
            </w:tcBorders>
          </w:tcPr>
          <w:p w14:paraId="167C181C" w14:textId="77777777" w:rsidR="00A40844" w:rsidRPr="00A77159" w:rsidRDefault="00A40844" w:rsidP="00A40844">
            <w:pPr>
              <w:spacing w:after="0" w:line="240" w:lineRule="auto"/>
              <w:jc w:val="center"/>
              <w:rPr>
                <w:rFonts w:ascii="Arial" w:hAnsi="Arial" w:cs="Arial"/>
                <w:b/>
                <w:sz w:val="20"/>
                <w:szCs w:val="20"/>
              </w:rPr>
            </w:pPr>
          </w:p>
        </w:tc>
        <w:tc>
          <w:tcPr>
            <w:tcW w:w="587" w:type="dxa"/>
            <w:gridSpan w:val="2"/>
            <w:tcBorders>
              <w:top w:val="single" w:sz="4" w:space="0" w:color="auto"/>
              <w:bottom w:val="single" w:sz="4" w:space="0" w:color="auto"/>
              <w:right w:val="single" w:sz="4" w:space="0" w:color="auto"/>
            </w:tcBorders>
            <w:vAlign w:val="center"/>
          </w:tcPr>
          <w:p w14:paraId="31B59E66" w14:textId="77777777" w:rsidR="00A40844" w:rsidRPr="00A77159" w:rsidRDefault="00A40844" w:rsidP="00A40844">
            <w:pPr>
              <w:autoSpaceDE w:val="0"/>
              <w:autoSpaceDN w:val="0"/>
              <w:adjustRightInd w:val="0"/>
              <w:spacing w:after="0" w:line="240" w:lineRule="auto"/>
              <w:jc w:val="both"/>
              <w:rPr>
                <w:rFonts w:ascii="Arial" w:eastAsia="Calibri" w:hAnsi="Arial" w:cs="Arial"/>
                <w:sz w:val="20"/>
                <w:szCs w:val="20"/>
              </w:rPr>
            </w:pPr>
            <w:r w:rsidRPr="00A77159">
              <w:rPr>
                <w:rFonts w:ascii="Arial" w:eastAsia="Calibri" w:hAnsi="Arial" w:cs="Arial"/>
                <w:sz w:val="20"/>
                <w:szCs w:val="20"/>
              </w:rPr>
              <w:t>3.1</w:t>
            </w:r>
          </w:p>
        </w:tc>
        <w:tc>
          <w:tcPr>
            <w:tcW w:w="5488" w:type="dxa"/>
            <w:tcBorders>
              <w:top w:val="single" w:sz="4" w:space="0" w:color="auto"/>
              <w:left w:val="single" w:sz="4" w:space="0" w:color="auto"/>
              <w:bottom w:val="single" w:sz="4" w:space="0" w:color="auto"/>
            </w:tcBorders>
          </w:tcPr>
          <w:p w14:paraId="1F8A79B0" w14:textId="77777777" w:rsidR="00A40844" w:rsidRPr="00A77159" w:rsidRDefault="00A40844" w:rsidP="00A40844">
            <w:pPr>
              <w:autoSpaceDE w:val="0"/>
              <w:autoSpaceDN w:val="0"/>
              <w:adjustRightInd w:val="0"/>
              <w:spacing w:after="0" w:line="240" w:lineRule="auto"/>
              <w:jc w:val="both"/>
              <w:rPr>
                <w:rFonts w:ascii="Arial" w:eastAsia="TimesNewRoman" w:hAnsi="Arial" w:cs="Arial"/>
                <w:sz w:val="20"/>
                <w:szCs w:val="20"/>
              </w:rPr>
            </w:pPr>
            <w:r w:rsidRPr="00A77159">
              <w:rPr>
                <w:rFonts w:ascii="Arial" w:eastAsia="TimesNewRoman" w:hAnsi="Arial" w:cs="Arial"/>
                <w:sz w:val="20"/>
                <w:szCs w:val="20"/>
              </w:rPr>
              <w:t>Развитие сложившегося общественного центра на территории населенных пунктов за счет строительства новых объектов административно-делового,</w:t>
            </w:r>
            <w:r w:rsidRPr="00A77159">
              <w:rPr>
                <w:rFonts w:ascii="Arial" w:hAnsi="Arial" w:cs="Arial"/>
                <w:sz w:val="20"/>
                <w:szCs w:val="20"/>
              </w:rPr>
              <w:t xml:space="preserve"> </w:t>
            </w:r>
            <w:r w:rsidRPr="00A77159">
              <w:rPr>
                <w:rFonts w:ascii="Arial" w:eastAsia="TimesNewRoman" w:hAnsi="Arial" w:cs="Arial"/>
                <w:sz w:val="20"/>
                <w:szCs w:val="20"/>
              </w:rPr>
              <w:t>торгового, культурно-развлекательного, коммунально-бытового и иного назначения.</w:t>
            </w:r>
          </w:p>
        </w:tc>
        <w:tc>
          <w:tcPr>
            <w:tcW w:w="1446" w:type="dxa"/>
            <w:tcBorders>
              <w:top w:val="single" w:sz="4" w:space="0" w:color="auto"/>
              <w:bottom w:val="single" w:sz="4" w:space="0" w:color="auto"/>
            </w:tcBorders>
            <w:shd w:val="clear" w:color="auto" w:fill="D9D9D9" w:themeFill="background1" w:themeFillShade="D9"/>
            <w:vAlign w:val="center"/>
          </w:tcPr>
          <w:p w14:paraId="1E6B051E"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497" w:type="dxa"/>
            <w:tcBorders>
              <w:top w:val="single" w:sz="4" w:space="0" w:color="auto"/>
              <w:bottom w:val="single" w:sz="4" w:space="0" w:color="auto"/>
            </w:tcBorders>
            <w:shd w:val="clear" w:color="auto" w:fill="D9D9D9" w:themeFill="background1" w:themeFillShade="D9"/>
            <w:vAlign w:val="center"/>
          </w:tcPr>
          <w:p w14:paraId="0AB021E0"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r>
      <w:tr w:rsidR="00A40844" w:rsidRPr="00426822" w14:paraId="7156FFFB" w14:textId="77777777" w:rsidTr="00A40844">
        <w:trPr>
          <w:trHeight w:val="125"/>
          <w:jc w:val="center"/>
        </w:trPr>
        <w:tc>
          <w:tcPr>
            <w:tcW w:w="552" w:type="dxa"/>
            <w:tcBorders>
              <w:top w:val="single" w:sz="4" w:space="0" w:color="auto"/>
              <w:bottom w:val="single" w:sz="4" w:space="0" w:color="auto"/>
            </w:tcBorders>
          </w:tcPr>
          <w:p w14:paraId="63176CBF" w14:textId="77777777" w:rsidR="00A40844" w:rsidRPr="00A77159" w:rsidRDefault="00A40844" w:rsidP="00A40844">
            <w:pPr>
              <w:spacing w:after="0" w:line="240" w:lineRule="auto"/>
              <w:jc w:val="center"/>
              <w:rPr>
                <w:rFonts w:ascii="Arial" w:hAnsi="Arial" w:cs="Arial"/>
                <w:b/>
                <w:sz w:val="20"/>
                <w:szCs w:val="20"/>
              </w:rPr>
            </w:pPr>
          </w:p>
        </w:tc>
        <w:tc>
          <w:tcPr>
            <w:tcW w:w="587" w:type="dxa"/>
            <w:gridSpan w:val="2"/>
            <w:tcBorders>
              <w:top w:val="single" w:sz="4" w:space="0" w:color="auto"/>
              <w:bottom w:val="single" w:sz="4" w:space="0" w:color="auto"/>
              <w:right w:val="single" w:sz="4" w:space="0" w:color="auto"/>
            </w:tcBorders>
            <w:vAlign w:val="center"/>
          </w:tcPr>
          <w:p w14:paraId="14B3CF01" w14:textId="77777777" w:rsidR="00A40844" w:rsidRPr="00A77159" w:rsidRDefault="00A40844" w:rsidP="00A40844">
            <w:pPr>
              <w:autoSpaceDE w:val="0"/>
              <w:autoSpaceDN w:val="0"/>
              <w:adjustRightInd w:val="0"/>
              <w:spacing w:after="0" w:line="240" w:lineRule="auto"/>
              <w:jc w:val="both"/>
              <w:rPr>
                <w:rFonts w:ascii="Arial" w:eastAsia="Calibri" w:hAnsi="Arial" w:cs="Arial"/>
                <w:sz w:val="20"/>
                <w:szCs w:val="20"/>
              </w:rPr>
            </w:pPr>
            <w:r w:rsidRPr="00A77159">
              <w:rPr>
                <w:rFonts w:ascii="Arial" w:eastAsia="Calibri" w:hAnsi="Arial" w:cs="Arial"/>
                <w:sz w:val="20"/>
                <w:szCs w:val="20"/>
              </w:rPr>
              <w:t>3.2</w:t>
            </w:r>
          </w:p>
        </w:tc>
        <w:tc>
          <w:tcPr>
            <w:tcW w:w="5488" w:type="dxa"/>
            <w:tcBorders>
              <w:top w:val="single" w:sz="4" w:space="0" w:color="auto"/>
              <w:left w:val="single" w:sz="4" w:space="0" w:color="auto"/>
              <w:bottom w:val="single" w:sz="4" w:space="0" w:color="auto"/>
            </w:tcBorders>
          </w:tcPr>
          <w:p w14:paraId="51191741" w14:textId="77777777" w:rsidR="00A40844" w:rsidRPr="00A77159" w:rsidRDefault="00A40844" w:rsidP="00A40844">
            <w:pPr>
              <w:autoSpaceDE w:val="0"/>
              <w:autoSpaceDN w:val="0"/>
              <w:adjustRightInd w:val="0"/>
              <w:spacing w:after="0" w:line="240" w:lineRule="auto"/>
              <w:rPr>
                <w:rFonts w:ascii="Arial" w:eastAsia="TimesNewRoman" w:hAnsi="Arial" w:cs="Arial"/>
                <w:sz w:val="20"/>
                <w:szCs w:val="20"/>
              </w:rPr>
            </w:pPr>
            <w:r w:rsidRPr="00A77159">
              <w:rPr>
                <w:rFonts w:ascii="Arial" w:eastAsia="TimesNewRoman" w:hAnsi="Arial" w:cs="Arial"/>
                <w:sz w:val="20"/>
                <w:szCs w:val="20"/>
              </w:rPr>
              <w:t>Развитие зоны за счет строительства новых объектов социальной инфраструктуры в существующей застройке населенных пунктов</w:t>
            </w:r>
          </w:p>
        </w:tc>
        <w:tc>
          <w:tcPr>
            <w:tcW w:w="1446" w:type="dxa"/>
            <w:tcBorders>
              <w:top w:val="single" w:sz="4" w:space="0" w:color="auto"/>
              <w:bottom w:val="single" w:sz="4" w:space="0" w:color="auto"/>
            </w:tcBorders>
            <w:shd w:val="clear" w:color="auto" w:fill="D9D9D9" w:themeFill="background1" w:themeFillShade="D9"/>
            <w:vAlign w:val="center"/>
          </w:tcPr>
          <w:p w14:paraId="4A9DF3CD"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497" w:type="dxa"/>
            <w:tcBorders>
              <w:top w:val="single" w:sz="4" w:space="0" w:color="auto"/>
              <w:bottom w:val="single" w:sz="4" w:space="0" w:color="auto"/>
            </w:tcBorders>
            <w:shd w:val="clear" w:color="auto" w:fill="D9D9D9" w:themeFill="background1" w:themeFillShade="D9"/>
            <w:vAlign w:val="center"/>
          </w:tcPr>
          <w:p w14:paraId="289EDB7D"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r>
      <w:tr w:rsidR="00A40844" w:rsidRPr="00426822" w14:paraId="169CCA43" w14:textId="77777777" w:rsidTr="00A40844">
        <w:trPr>
          <w:trHeight w:val="125"/>
          <w:jc w:val="center"/>
        </w:trPr>
        <w:tc>
          <w:tcPr>
            <w:tcW w:w="552" w:type="dxa"/>
            <w:tcBorders>
              <w:top w:val="single" w:sz="4" w:space="0" w:color="auto"/>
              <w:bottom w:val="single" w:sz="4" w:space="0" w:color="auto"/>
            </w:tcBorders>
          </w:tcPr>
          <w:p w14:paraId="31A73B84" w14:textId="77777777" w:rsidR="00A40844" w:rsidRPr="00A77159" w:rsidRDefault="00A40844" w:rsidP="00A40844">
            <w:pPr>
              <w:spacing w:after="0" w:line="240" w:lineRule="auto"/>
              <w:jc w:val="center"/>
              <w:rPr>
                <w:rFonts w:ascii="Arial" w:hAnsi="Arial" w:cs="Arial"/>
                <w:b/>
                <w:sz w:val="20"/>
                <w:szCs w:val="20"/>
              </w:rPr>
            </w:pPr>
          </w:p>
        </w:tc>
        <w:tc>
          <w:tcPr>
            <w:tcW w:w="587" w:type="dxa"/>
            <w:gridSpan w:val="2"/>
            <w:tcBorders>
              <w:top w:val="single" w:sz="4" w:space="0" w:color="auto"/>
              <w:bottom w:val="single" w:sz="4" w:space="0" w:color="auto"/>
              <w:right w:val="single" w:sz="4" w:space="0" w:color="auto"/>
            </w:tcBorders>
            <w:vAlign w:val="center"/>
          </w:tcPr>
          <w:p w14:paraId="77A31031" w14:textId="77777777" w:rsidR="00A40844" w:rsidRPr="00A77159" w:rsidRDefault="00A40844" w:rsidP="00A40844">
            <w:pPr>
              <w:autoSpaceDE w:val="0"/>
              <w:autoSpaceDN w:val="0"/>
              <w:adjustRightInd w:val="0"/>
              <w:spacing w:after="0" w:line="240" w:lineRule="auto"/>
              <w:jc w:val="both"/>
              <w:rPr>
                <w:rFonts w:ascii="Arial" w:eastAsia="Calibri" w:hAnsi="Arial" w:cs="Arial"/>
                <w:sz w:val="20"/>
                <w:szCs w:val="20"/>
              </w:rPr>
            </w:pPr>
            <w:r w:rsidRPr="00A77159">
              <w:rPr>
                <w:rFonts w:ascii="Arial" w:eastAsia="Calibri" w:hAnsi="Arial" w:cs="Arial"/>
                <w:sz w:val="20"/>
                <w:szCs w:val="20"/>
              </w:rPr>
              <w:t>3.3</w:t>
            </w:r>
          </w:p>
        </w:tc>
        <w:tc>
          <w:tcPr>
            <w:tcW w:w="5488" w:type="dxa"/>
            <w:tcBorders>
              <w:top w:val="single" w:sz="4" w:space="0" w:color="auto"/>
              <w:left w:val="single" w:sz="4" w:space="0" w:color="auto"/>
              <w:bottom w:val="single" w:sz="4" w:space="0" w:color="auto"/>
            </w:tcBorders>
          </w:tcPr>
          <w:p w14:paraId="45B10E74" w14:textId="77777777" w:rsidR="00A40844" w:rsidRPr="00A77159" w:rsidRDefault="00A40844" w:rsidP="00A40844">
            <w:pPr>
              <w:autoSpaceDE w:val="0"/>
              <w:autoSpaceDN w:val="0"/>
              <w:adjustRightInd w:val="0"/>
              <w:spacing w:after="0" w:line="240" w:lineRule="auto"/>
              <w:rPr>
                <w:rFonts w:ascii="Arial" w:eastAsia="TimesNewRoman" w:hAnsi="Arial" w:cs="Arial"/>
                <w:sz w:val="20"/>
                <w:szCs w:val="20"/>
              </w:rPr>
            </w:pPr>
            <w:r w:rsidRPr="00A77159">
              <w:rPr>
                <w:rFonts w:ascii="Arial" w:hAnsi="Arial" w:cs="Arial"/>
                <w:sz w:val="20"/>
                <w:szCs w:val="20"/>
              </w:rPr>
              <w:t>Строительство здания школы на 730 мест по адресу: Воронежская область, Семилукский район, с. Девица, ул. Гагарина</w:t>
            </w:r>
          </w:p>
        </w:tc>
        <w:tc>
          <w:tcPr>
            <w:tcW w:w="1446" w:type="dxa"/>
            <w:tcBorders>
              <w:top w:val="single" w:sz="4" w:space="0" w:color="auto"/>
              <w:bottom w:val="single" w:sz="4" w:space="0" w:color="auto"/>
            </w:tcBorders>
            <w:shd w:val="clear" w:color="auto" w:fill="D9D9D9" w:themeFill="background1" w:themeFillShade="D9"/>
            <w:vAlign w:val="center"/>
          </w:tcPr>
          <w:p w14:paraId="34844C49"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497" w:type="dxa"/>
            <w:tcBorders>
              <w:top w:val="single" w:sz="4" w:space="0" w:color="auto"/>
              <w:bottom w:val="single" w:sz="4" w:space="0" w:color="auto"/>
            </w:tcBorders>
            <w:shd w:val="clear" w:color="auto" w:fill="auto"/>
            <w:vAlign w:val="center"/>
          </w:tcPr>
          <w:p w14:paraId="526F65AF"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441CE2A5" w14:textId="77777777" w:rsidTr="00A40844">
        <w:trPr>
          <w:trHeight w:val="125"/>
          <w:jc w:val="center"/>
        </w:trPr>
        <w:tc>
          <w:tcPr>
            <w:tcW w:w="552" w:type="dxa"/>
            <w:tcBorders>
              <w:top w:val="single" w:sz="4" w:space="0" w:color="auto"/>
              <w:bottom w:val="single" w:sz="4" w:space="0" w:color="auto"/>
            </w:tcBorders>
          </w:tcPr>
          <w:p w14:paraId="18081E18" w14:textId="77777777" w:rsidR="00A40844" w:rsidRPr="00A77159" w:rsidRDefault="00A40844" w:rsidP="00A40844">
            <w:pPr>
              <w:spacing w:after="0" w:line="240" w:lineRule="auto"/>
              <w:jc w:val="center"/>
              <w:rPr>
                <w:rFonts w:ascii="Arial" w:hAnsi="Arial" w:cs="Arial"/>
                <w:b/>
                <w:sz w:val="20"/>
                <w:szCs w:val="20"/>
              </w:rPr>
            </w:pPr>
          </w:p>
        </w:tc>
        <w:tc>
          <w:tcPr>
            <w:tcW w:w="587" w:type="dxa"/>
            <w:gridSpan w:val="2"/>
            <w:tcBorders>
              <w:top w:val="single" w:sz="4" w:space="0" w:color="auto"/>
              <w:bottom w:val="single" w:sz="4" w:space="0" w:color="auto"/>
              <w:right w:val="single" w:sz="4" w:space="0" w:color="auto"/>
            </w:tcBorders>
            <w:vAlign w:val="center"/>
          </w:tcPr>
          <w:p w14:paraId="0A774993" w14:textId="77777777" w:rsidR="00A40844" w:rsidRPr="00A77159" w:rsidRDefault="00A40844" w:rsidP="00A40844">
            <w:pPr>
              <w:autoSpaceDE w:val="0"/>
              <w:autoSpaceDN w:val="0"/>
              <w:adjustRightInd w:val="0"/>
              <w:spacing w:after="0" w:line="240" w:lineRule="auto"/>
              <w:jc w:val="both"/>
              <w:rPr>
                <w:rFonts w:ascii="Arial" w:eastAsia="Calibri" w:hAnsi="Arial" w:cs="Arial"/>
                <w:sz w:val="20"/>
                <w:szCs w:val="20"/>
              </w:rPr>
            </w:pPr>
            <w:r w:rsidRPr="00A77159">
              <w:rPr>
                <w:rFonts w:ascii="Arial" w:eastAsia="Calibri" w:hAnsi="Arial" w:cs="Arial"/>
                <w:sz w:val="20"/>
                <w:szCs w:val="20"/>
              </w:rPr>
              <w:t>3.4</w:t>
            </w:r>
          </w:p>
        </w:tc>
        <w:tc>
          <w:tcPr>
            <w:tcW w:w="5488" w:type="dxa"/>
            <w:tcBorders>
              <w:top w:val="single" w:sz="4" w:space="0" w:color="auto"/>
              <w:left w:val="single" w:sz="4" w:space="0" w:color="auto"/>
              <w:bottom w:val="single" w:sz="4" w:space="0" w:color="auto"/>
            </w:tcBorders>
          </w:tcPr>
          <w:p w14:paraId="1D4E517D" w14:textId="77777777" w:rsidR="00A40844" w:rsidRPr="00A77159" w:rsidRDefault="00A40844" w:rsidP="00A40844">
            <w:pPr>
              <w:autoSpaceDE w:val="0"/>
              <w:autoSpaceDN w:val="0"/>
              <w:adjustRightInd w:val="0"/>
              <w:spacing w:after="0" w:line="240" w:lineRule="auto"/>
              <w:rPr>
                <w:rFonts w:ascii="Arial" w:eastAsia="TimesNewRoman" w:hAnsi="Arial" w:cs="Arial"/>
                <w:sz w:val="20"/>
                <w:szCs w:val="20"/>
              </w:rPr>
            </w:pPr>
            <w:r w:rsidRPr="00A77159">
              <w:rPr>
                <w:rFonts w:ascii="Arial" w:eastAsia="TimesNewRoman" w:hAnsi="Arial" w:cs="Arial"/>
                <w:sz w:val="20"/>
                <w:szCs w:val="20"/>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bottom w:val="single" w:sz="4" w:space="0" w:color="auto"/>
            </w:tcBorders>
            <w:shd w:val="clear" w:color="auto" w:fill="D9D9D9" w:themeFill="background1" w:themeFillShade="D9"/>
            <w:vAlign w:val="center"/>
          </w:tcPr>
          <w:p w14:paraId="6098EE04"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497" w:type="dxa"/>
            <w:tcBorders>
              <w:top w:val="single" w:sz="4" w:space="0" w:color="auto"/>
              <w:bottom w:val="single" w:sz="4" w:space="0" w:color="auto"/>
            </w:tcBorders>
            <w:shd w:val="clear" w:color="auto" w:fill="auto"/>
            <w:vAlign w:val="center"/>
          </w:tcPr>
          <w:p w14:paraId="65F005D6"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1E70D143" w14:textId="77777777" w:rsidTr="00A40844">
        <w:trPr>
          <w:trHeight w:val="125"/>
          <w:jc w:val="center"/>
        </w:trPr>
        <w:tc>
          <w:tcPr>
            <w:tcW w:w="552" w:type="dxa"/>
            <w:tcBorders>
              <w:top w:val="single" w:sz="4" w:space="0" w:color="auto"/>
              <w:bottom w:val="single" w:sz="4" w:space="0" w:color="auto"/>
            </w:tcBorders>
          </w:tcPr>
          <w:p w14:paraId="232FB01B" w14:textId="77777777" w:rsidR="00A40844" w:rsidRPr="00A77159" w:rsidRDefault="00A40844" w:rsidP="00A40844">
            <w:pPr>
              <w:spacing w:after="0" w:line="240" w:lineRule="auto"/>
              <w:jc w:val="center"/>
              <w:rPr>
                <w:rFonts w:ascii="Arial" w:hAnsi="Arial" w:cs="Arial"/>
                <w:b/>
                <w:sz w:val="20"/>
                <w:szCs w:val="20"/>
              </w:rPr>
            </w:pPr>
          </w:p>
        </w:tc>
        <w:tc>
          <w:tcPr>
            <w:tcW w:w="587" w:type="dxa"/>
            <w:gridSpan w:val="2"/>
            <w:tcBorders>
              <w:top w:val="single" w:sz="4" w:space="0" w:color="auto"/>
              <w:bottom w:val="single" w:sz="4" w:space="0" w:color="auto"/>
              <w:right w:val="single" w:sz="4" w:space="0" w:color="auto"/>
            </w:tcBorders>
            <w:vAlign w:val="center"/>
          </w:tcPr>
          <w:p w14:paraId="7783BF51" w14:textId="77777777" w:rsidR="00A40844" w:rsidRPr="00A77159" w:rsidRDefault="00A40844" w:rsidP="00A40844">
            <w:pPr>
              <w:autoSpaceDE w:val="0"/>
              <w:autoSpaceDN w:val="0"/>
              <w:adjustRightInd w:val="0"/>
              <w:spacing w:after="0" w:line="240" w:lineRule="auto"/>
              <w:jc w:val="both"/>
              <w:rPr>
                <w:rFonts w:ascii="Arial" w:eastAsia="Calibri" w:hAnsi="Arial" w:cs="Arial"/>
                <w:sz w:val="20"/>
                <w:szCs w:val="20"/>
              </w:rPr>
            </w:pPr>
            <w:r w:rsidRPr="00A77159">
              <w:rPr>
                <w:rFonts w:ascii="Arial" w:eastAsia="Calibri" w:hAnsi="Arial" w:cs="Arial"/>
                <w:sz w:val="20"/>
                <w:szCs w:val="20"/>
              </w:rPr>
              <w:t>3.5</w:t>
            </w:r>
          </w:p>
        </w:tc>
        <w:tc>
          <w:tcPr>
            <w:tcW w:w="5488" w:type="dxa"/>
            <w:tcBorders>
              <w:top w:val="single" w:sz="4" w:space="0" w:color="auto"/>
              <w:left w:val="single" w:sz="4" w:space="0" w:color="auto"/>
              <w:bottom w:val="single" w:sz="4" w:space="0" w:color="auto"/>
            </w:tcBorders>
          </w:tcPr>
          <w:p w14:paraId="144F7985" w14:textId="77777777" w:rsidR="00A40844" w:rsidRPr="00A77159" w:rsidRDefault="00A40844" w:rsidP="00A40844">
            <w:pPr>
              <w:autoSpaceDE w:val="0"/>
              <w:autoSpaceDN w:val="0"/>
              <w:adjustRightInd w:val="0"/>
              <w:spacing w:after="0" w:line="240" w:lineRule="auto"/>
              <w:rPr>
                <w:rFonts w:ascii="Arial" w:eastAsia="TimesNewRoman" w:hAnsi="Arial" w:cs="Arial"/>
                <w:sz w:val="20"/>
                <w:szCs w:val="20"/>
              </w:rPr>
            </w:pPr>
            <w:r w:rsidRPr="00A77159">
              <w:rPr>
                <w:rFonts w:ascii="Arial" w:hAnsi="Arial" w:cs="Arial"/>
                <w:sz w:val="20"/>
                <w:szCs w:val="20"/>
              </w:rPr>
              <w:t xml:space="preserve">Развитие зон </w:t>
            </w:r>
            <w:r w:rsidRPr="00A77159">
              <w:rPr>
                <w:rFonts w:ascii="Arial" w:eastAsia="TimesNewRoman" w:hAnsi="Arial" w:cs="Arial"/>
                <w:sz w:val="20"/>
                <w:szCs w:val="20"/>
              </w:rPr>
              <w:t>за счет освоения территорий под комплексную застройку</w:t>
            </w:r>
          </w:p>
        </w:tc>
        <w:tc>
          <w:tcPr>
            <w:tcW w:w="1446" w:type="dxa"/>
            <w:tcBorders>
              <w:top w:val="single" w:sz="4" w:space="0" w:color="auto"/>
              <w:bottom w:val="single" w:sz="4" w:space="0" w:color="auto"/>
            </w:tcBorders>
            <w:shd w:val="clear" w:color="auto" w:fill="D9D9D9" w:themeFill="background1" w:themeFillShade="D9"/>
            <w:vAlign w:val="center"/>
          </w:tcPr>
          <w:p w14:paraId="47F596CB"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497" w:type="dxa"/>
            <w:tcBorders>
              <w:top w:val="single" w:sz="4" w:space="0" w:color="auto"/>
              <w:bottom w:val="single" w:sz="4" w:space="0" w:color="auto"/>
            </w:tcBorders>
            <w:shd w:val="clear" w:color="auto" w:fill="D9D9D9" w:themeFill="background1" w:themeFillShade="D9"/>
            <w:vAlign w:val="center"/>
          </w:tcPr>
          <w:p w14:paraId="33A6BB6B"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r>
      <w:tr w:rsidR="00A40844" w:rsidRPr="00426822" w14:paraId="5F6FA2F0" w14:textId="77777777" w:rsidTr="00A40844">
        <w:trPr>
          <w:trHeight w:val="268"/>
          <w:jc w:val="center"/>
        </w:trPr>
        <w:tc>
          <w:tcPr>
            <w:tcW w:w="552" w:type="dxa"/>
            <w:tcBorders>
              <w:top w:val="single" w:sz="4" w:space="0" w:color="auto"/>
              <w:bottom w:val="single" w:sz="4" w:space="0" w:color="auto"/>
            </w:tcBorders>
          </w:tcPr>
          <w:p w14:paraId="6918C590"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4</w:t>
            </w:r>
          </w:p>
        </w:tc>
        <w:tc>
          <w:tcPr>
            <w:tcW w:w="9018" w:type="dxa"/>
            <w:gridSpan w:val="5"/>
            <w:tcBorders>
              <w:top w:val="single" w:sz="4" w:space="0" w:color="auto"/>
              <w:bottom w:val="single" w:sz="4" w:space="0" w:color="auto"/>
            </w:tcBorders>
            <w:shd w:val="clear" w:color="auto" w:fill="auto"/>
          </w:tcPr>
          <w:p w14:paraId="7660176D" w14:textId="77777777" w:rsidR="00A40844" w:rsidRPr="00A77159" w:rsidRDefault="00A40844" w:rsidP="00A40844">
            <w:pPr>
              <w:spacing w:after="0" w:line="240" w:lineRule="auto"/>
              <w:rPr>
                <w:rFonts w:ascii="Arial" w:hAnsi="Arial" w:cs="Arial"/>
                <w:b/>
                <w:i/>
                <w:sz w:val="20"/>
                <w:szCs w:val="20"/>
              </w:rPr>
            </w:pPr>
            <w:r w:rsidRPr="00A77159">
              <w:rPr>
                <w:rFonts w:ascii="Arial" w:hAnsi="Arial" w:cs="Arial"/>
                <w:b/>
                <w:i/>
                <w:sz w:val="20"/>
                <w:szCs w:val="20"/>
              </w:rPr>
              <w:t>Развитие зон инженерной инфраструктуры</w:t>
            </w:r>
          </w:p>
        </w:tc>
      </w:tr>
      <w:tr w:rsidR="00A40844" w:rsidRPr="00426822" w14:paraId="00F6EF66" w14:textId="77777777" w:rsidTr="00A40844">
        <w:trPr>
          <w:trHeight w:val="268"/>
          <w:jc w:val="center"/>
        </w:trPr>
        <w:tc>
          <w:tcPr>
            <w:tcW w:w="552" w:type="dxa"/>
            <w:tcBorders>
              <w:top w:val="single" w:sz="4" w:space="0" w:color="auto"/>
              <w:bottom w:val="single" w:sz="4" w:space="0" w:color="auto"/>
            </w:tcBorders>
          </w:tcPr>
          <w:p w14:paraId="58CAB238" w14:textId="77777777" w:rsidR="00A40844" w:rsidRPr="00A77159" w:rsidRDefault="00A40844" w:rsidP="00A40844">
            <w:pPr>
              <w:spacing w:after="0" w:line="240" w:lineRule="auto"/>
              <w:jc w:val="center"/>
              <w:rPr>
                <w:rFonts w:ascii="Arial" w:hAnsi="Arial" w:cs="Arial"/>
                <w:b/>
                <w:sz w:val="20"/>
                <w:szCs w:val="20"/>
              </w:rPr>
            </w:pPr>
          </w:p>
        </w:tc>
        <w:tc>
          <w:tcPr>
            <w:tcW w:w="549" w:type="dxa"/>
            <w:tcBorders>
              <w:top w:val="single" w:sz="4" w:space="0" w:color="auto"/>
              <w:bottom w:val="single" w:sz="4" w:space="0" w:color="auto"/>
              <w:right w:val="single" w:sz="4" w:space="0" w:color="auto"/>
            </w:tcBorders>
            <w:vAlign w:val="center"/>
          </w:tcPr>
          <w:p w14:paraId="7323F0CC" w14:textId="77777777" w:rsidR="00A40844" w:rsidRPr="00A77159" w:rsidRDefault="00A40844" w:rsidP="00A40844">
            <w:pPr>
              <w:autoSpaceDE w:val="0"/>
              <w:autoSpaceDN w:val="0"/>
              <w:adjustRightInd w:val="0"/>
              <w:spacing w:after="0" w:line="240" w:lineRule="auto"/>
              <w:jc w:val="both"/>
              <w:rPr>
                <w:rFonts w:ascii="Arial" w:eastAsia="Calibri" w:hAnsi="Arial" w:cs="Arial"/>
                <w:sz w:val="20"/>
                <w:szCs w:val="20"/>
              </w:rPr>
            </w:pPr>
            <w:r w:rsidRPr="00A77159">
              <w:rPr>
                <w:rFonts w:ascii="Arial" w:eastAsia="Calibri" w:hAnsi="Arial" w:cs="Arial"/>
                <w:sz w:val="20"/>
                <w:szCs w:val="20"/>
              </w:rPr>
              <w:t>4.1</w:t>
            </w:r>
          </w:p>
        </w:tc>
        <w:tc>
          <w:tcPr>
            <w:tcW w:w="5526" w:type="dxa"/>
            <w:gridSpan w:val="2"/>
            <w:tcBorders>
              <w:top w:val="single" w:sz="4" w:space="0" w:color="auto"/>
              <w:left w:val="single" w:sz="4" w:space="0" w:color="auto"/>
              <w:bottom w:val="single" w:sz="4" w:space="0" w:color="auto"/>
            </w:tcBorders>
            <w:vAlign w:val="center"/>
          </w:tcPr>
          <w:p w14:paraId="44D9B5E0" w14:textId="77777777" w:rsidR="00A40844" w:rsidRPr="00A77159" w:rsidRDefault="00A40844" w:rsidP="00A40844">
            <w:pPr>
              <w:spacing w:after="0" w:line="240" w:lineRule="auto"/>
              <w:jc w:val="both"/>
              <w:rPr>
                <w:rFonts w:ascii="Arial" w:hAnsi="Arial" w:cs="Arial"/>
                <w:sz w:val="20"/>
                <w:szCs w:val="20"/>
              </w:rPr>
            </w:pPr>
            <w:r w:rsidRPr="00A77159">
              <w:rPr>
                <w:rFonts w:ascii="Arial" w:hAnsi="Arial" w:cs="Arial"/>
                <w:sz w:val="20"/>
                <w:szCs w:val="20"/>
              </w:rPr>
              <w:t>Развитие за счет строительства новых объектов инженерной инфраструктуры на территории населенных пунктов.</w:t>
            </w:r>
          </w:p>
        </w:tc>
        <w:tc>
          <w:tcPr>
            <w:tcW w:w="1446" w:type="dxa"/>
            <w:tcBorders>
              <w:top w:val="single" w:sz="4" w:space="0" w:color="auto"/>
              <w:bottom w:val="single" w:sz="4" w:space="0" w:color="auto"/>
            </w:tcBorders>
            <w:shd w:val="clear" w:color="auto" w:fill="D9D9D9" w:themeFill="background1" w:themeFillShade="D9"/>
            <w:vAlign w:val="center"/>
          </w:tcPr>
          <w:p w14:paraId="6F231E46"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497" w:type="dxa"/>
            <w:tcBorders>
              <w:top w:val="single" w:sz="4" w:space="0" w:color="auto"/>
              <w:bottom w:val="single" w:sz="4" w:space="0" w:color="auto"/>
            </w:tcBorders>
            <w:shd w:val="clear" w:color="auto" w:fill="D9D9D9" w:themeFill="background1" w:themeFillShade="D9"/>
            <w:vAlign w:val="center"/>
          </w:tcPr>
          <w:p w14:paraId="314D63B5"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r>
      <w:tr w:rsidR="00A40844" w:rsidRPr="00426822" w14:paraId="7F79B6D3" w14:textId="77777777" w:rsidTr="00A40844">
        <w:trPr>
          <w:trHeight w:val="268"/>
          <w:jc w:val="center"/>
        </w:trPr>
        <w:tc>
          <w:tcPr>
            <w:tcW w:w="552" w:type="dxa"/>
            <w:tcBorders>
              <w:top w:val="single" w:sz="4" w:space="0" w:color="auto"/>
              <w:bottom w:val="single" w:sz="4" w:space="0" w:color="auto"/>
            </w:tcBorders>
          </w:tcPr>
          <w:p w14:paraId="1C4ACAF6"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5</w:t>
            </w:r>
          </w:p>
        </w:tc>
        <w:tc>
          <w:tcPr>
            <w:tcW w:w="9018" w:type="dxa"/>
            <w:gridSpan w:val="5"/>
            <w:tcBorders>
              <w:top w:val="single" w:sz="4" w:space="0" w:color="auto"/>
              <w:bottom w:val="single" w:sz="4" w:space="0" w:color="auto"/>
            </w:tcBorders>
            <w:vAlign w:val="center"/>
          </w:tcPr>
          <w:p w14:paraId="7C590DF7" w14:textId="77777777" w:rsidR="00A40844" w:rsidRPr="00A77159" w:rsidRDefault="00A40844" w:rsidP="00A40844">
            <w:pPr>
              <w:spacing w:after="0" w:line="240" w:lineRule="auto"/>
              <w:rPr>
                <w:rFonts w:ascii="Arial" w:hAnsi="Arial" w:cs="Arial"/>
                <w:b/>
                <w:sz w:val="20"/>
                <w:szCs w:val="20"/>
              </w:rPr>
            </w:pPr>
            <w:r w:rsidRPr="00A77159">
              <w:rPr>
                <w:rFonts w:ascii="Arial" w:hAnsi="Arial" w:cs="Arial"/>
                <w:b/>
                <w:i/>
                <w:sz w:val="20"/>
                <w:szCs w:val="20"/>
              </w:rPr>
              <w:t xml:space="preserve">Развитие </w:t>
            </w:r>
            <w:r w:rsidRPr="00A77159">
              <w:rPr>
                <w:rFonts w:ascii="Arial" w:eastAsia="Calibri" w:hAnsi="Arial" w:cs="Arial"/>
                <w:b/>
                <w:i/>
                <w:sz w:val="20"/>
                <w:szCs w:val="20"/>
              </w:rPr>
              <w:t>зон рекреационного назначения</w:t>
            </w:r>
          </w:p>
        </w:tc>
      </w:tr>
      <w:tr w:rsidR="00A40844" w:rsidRPr="00426822" w14:paraId="2368C806" w14:textId="77777777" w:rsidTr="00A40844">
        <w:trPr>
          <w:trHeight w:val="268"/>
          <w:jc w:val="center"/>
        </w:trPr>
        <w:tc>
          <w:tcPr>
            <w:tcW w:w="552" w:type="dxa"/>
            <w:tcBorders>
              <w:top w:val="single" w:sz="4" w:space="0" w:color="auto"/>
              <w:bottom w:val="single" w:sz="4" w:space="0" w:color="auto"/>
            </w:tcBorders>
          </w:tcPr>
          <w:p w14:paraId="7B67A912" w14:textId="77777777" w:rsidR="00A40844" w:rsidRPr="00A77159" w:rsidRDefault="00A40844" w:rsidP="00A40844">
            <w:pPr>
              <w:spacing w:after="0" w:line="240" w:lineRule="auto"/>
              <w:jc w:val="center"/>
              <w:rPr>
                <w:rFonts w:ascii="Arial" w:hAnsi="Arial" w:cs="Arial"/>
                <w:b/>
                <w:sz w:val="20"/>
                <w:szCs w:val="20"/>
              </w:rPr>
            </w:pPr>
          </w:p>
        </w:tc>
        <w:tc>
          <w:tcPr>
            <w:tcW w:w="549" w:type="dxa"/>
            <w:tcBorders>
              <w:top w:val="single" w:sz="4" w:space="0" w:color="auto"/>
              <w:bottom w:val="single" w:sz="4" w:space="0" w:color="auto"/>
              <w:right w:val="single" w:sz="4" w:space="0" w:color="auto"/>
            </w:tcBorders>
            <w:vAlign w:val="center"/>
          </w:tcPr>
          <w:p w14:paraId="52CE1172" w14:textId="77777777" w:rsidR="00A40844" w:rsidRPr="00A77159" w:rsidRDefault="00A40844" w:rsidP="00A40844">
            <w:pPr>
              <w:autoSpaceDE w:val="0"/>
              <w:autoSpaceDN w:val="0"/>
              <w:adjustRightInd w:val="0"/>
              <w:spacing w:after="0" w:line="240" w:lineRule="auto"/>
              <w:jc w:val="both"/>
              <w:rPr>
                <w:rFonts w:ascii="Arial" w:eastAsia="Calibri" w:hAnsi="Arial" w:cs="Arial"/>
                <w:sz w:val="20"/>
                <w:szCs w:val="20"/>
              </w:rPr>
            </w:pPr>
          </w:p>
        </w:tc>
        <w:tc>
          <w:tcPr>
            <w:tcW w:w="5526" w:type="dxa"/>
            <w:gridSpan w:val="2"/>
            <w:tcBorders>
              <w:top w:val="single" w:sz="4" w:space="0" w:color="auto"/>
              <w:left w:val="single" w:sz="4" w:space="0" w:color="auto"/>
              <w:bottom w:val="single" w:sz="4" w:space="0" w:color="auto"/>
            </w:tcBorders>
            <w:shd w:val="clear" w:color="auto" w:fill="auto"/>
          </w:tcPr>
          <w:p w14:paraId="468030A2" w14:textId="77777777" w:rsidR="00A40844" w:rsidRPr="00A77159" w:rsidRDefault="00A40844" w:rsidP="00A40844">
            <w:pPr>
              <w:widowControl w:val="0"/>
              <w:suppressAutoHyphens/>
              <w:autoSpaceDE w:val="0"/>
              <w:autoSpaceDN w:val="0"/>
              <w:adjustRightInd w:val="0"/>
              <w:spacing w:after="0" w:line="240" w:lineRule="auto"/>
              <w:jc w:val="both"/>
              <w:rPr>
                <w:rFonts w:ascii="Arial" w:hAnsi="Arial" w:cs="Arial"/>
                <w:sz w:val="20"/>
                <w:szCs w:val="20"/>
              </w:rPr>
            </w:pPr>
            <w:r w:rsidRPr="00A77159">
              <w:rPr>
                <w:rFonts w:ascii="Arial" w:hAnsi="Arial" w:cs="Arial"/>
                <w:sz w:val="20"/>
                <w:szCs w:val="20"/>
              </w:rPr>
              <w:t xml:space="preserve">Благоустройство и расширение рекреации по адресу: </w:t>
            </w:r>
            <w:proofErr w:type="spellStart"/>
            <w:r w:rsidRPr="00A77159">
              <w:rPr>
                <w:rFonts w:ascii="Arial" w:eastAsia="Times New Roman" w:hAnsi="Arial" w:cs="Arial"/>
                <w:sz w:val="20"/>
                <w:szCs w:val="20"/>
              </w:rPr>
              <w:t>с.Девица</w:t>
            </w:r>
            <w:proofErr w:type="spellEnd"/>
            <w:r w:rsidRPr="00A77159">
              <w:rPr>
                <w:rFonts w:ascii="Arial" w:eastAsia="Times New Roman" w:hAnsi="Arial" w:cs="Arial"/>
                <w:sz w:val="20"/>
                <w:szCs w:val="20"/>
              </w:rPr>
              <w:t xml:space="preserve">, </w:t>
            </w:r>
            <w:proofErr w:type="spellStart"/>
            <w:r w:rsidRPr="00A77159">
              <w:rPr>
                <w:rFonts w:ascii="Arial" w:eastAsia="Times New Roman" w:hAnsi="Arial" w:cs="Arial"/>
                <w:sz w:val="20"/>
                <w:szCs w:val="20"/>
              </w:rPr>
              <w:t>ул.Гагарина</w:t>
            </w:r>
            <w:proofErr w:type="spellEnd"/>
            <w:r w:rsidRPr="00A77159">
              <w:rPr>
                <w:rFonts w:ascii="Arial" w:eastAsia="Times New Roman" w:hAnsi="Arial" w:cs="Arial"/>
                <w:sz w:val="20"/>
                <w:szCs w:val="20"/>
              </w:rPr>
              <w:t>, № 42/2</w:t>
            </w:r>
          </w:p>
        </w:tc>
        <w:tc>
          <w:tcPr>
            <w:tcW w:w="1446" w:type="dxa"/>
            <w:tcBorders>
              <w:top w:val="single" w:sz="4" w:space="0" w:color="auto"/>
              <w:bottom w:val="single" w:sz="4" w:space="0" w:color="auto"/>
            </w:tcBorders>
            <w:shd w:val="clear" w:color="auto" w:fill="D9D9D9" w:themeFill="background1" w:themeFillShade="D9"/>
            <w:vAlign w:val="center"/>
          </w:tcPr>
          <w:p w14:paraId="3ED6981C" w14:textId="77777777" w:rsidR="00A40844" w:rsidRPr="00A77159" w:rsidRDefault="00A40844" w:rsidP="00A40844">
            <w:pPr>
              <w:spacing w:after="0" w:line="240" w:lineRule="auto"/>
              <w:jc w:val="center"/>
              <w:rPr>
                <w:rFonts w:ascii="Arial" w:hAnsi="Arial" w:cs="Arial"/>
                <w:b/>
                <w:i/>
                <w:sz w:val="20"/>
                <w:szCs w:val="20"/>
              </w:rPr>
            </w:pPr>
            <w:r w:rsidRPr="00A77159">
              <w:rPr>
                <w:rFonts w:ascii="Arial" w:hAnsi="Arial" w:cs="Arial"/>
                <w:b/>
                <w:i/>
                <w:sz w:val="20"/>
                <w:szCs w:val="20"/>
              </w:rPr>
              <w:t>+</w:t>
            </w:r>
          </w:p>
        </w:tc>
        <w:tc>
          <w:tcPr>
            <w:tcW w:w="1497" w:type="dxa"/>
            <w:tcBorders>
              <w:top w:val="single" w:sz="4" w:space="0" w:color="auto"/>
              <w:bottom w:val="single" w:sz="4" w:space="0" w:color="auto"/>
            </w:tcBorders>
            <w:shd w:val="clear" w:color="auto" w:fill="auto"/>
            <w:vAlign w:val="center"/>
          </w:tcPr>
          <w:p w14:paraId="49963B2B"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2586F9CD" w14:textId="77777777" w:rsidTr="00A40844">
        <w:trPr>
          <w:trHeight w:val="268"/>
          <w:jc w:val="center"/>
        </w:trPr>
        <w:tc>
          <w:tcPr>
            <w:tcW w:w="552" w:type="dxa"/>
            <w:tcBorders>
              <w:top w:val="single" w:sz="4" w:space="0" w:color="auto"/>
              <w:bottom w:val="single" w:sz="4" w:space="0" w:color="auto"/>
            </w:tcBorders>
          </w:tcPr>
          <w:p w14:paraId="05CE5B23" w14:textId="77777777" w:rsidR="00A40844" w:rsidRPr="00A77159" w:rsidRDefault="00A40844" w:rsidP="00A40844">
            <w:pPr>
              <w:spacing w:after="0" w:line="240" w:lineRule="auto"/>
              <w:jc w:val="center"/>
              <w:rPr>
                <w:rFonts w:ascii="Arial" w:hAnsi="Arial" w:cs="Arial"/>
                <w:b/>
                <w:sz w:val="20"/>
                <w:szCs w:val="20"/>
              </w:rPr>
            </w:pPr>
          </w:p>
        </w:tc>
        <w:tc>
          <w:tcPr>
            <w:tcW w:w="549" w:type="dxa"/>
            <w:tcBorders>
              <w:top w:val="single" w:sz="4" w:space="0" w:color="auto"/>
              <w:bottom w:val="single" w:sz="4" w:space="0" w:color="auto"/>
              <w:right w:val="single" w:sz="4" w:space="0" w:color="auto"/>
            </w:tcBorders>
            <w:vAlign w:val="center"/>
          </w:tcPr>
          <w:p w14:paraId="588AEFBB" w14:textId="77777777" w:rsidR="00A40844" w:rsidRPr="00A77159" w:rsidRDefault="00A40844" w:rsidP="00A40844">
            <w:pPr>
              <w:autoSpaceDE w:val="0"/>
              <w:autoSpaceDN w:val="0"/>
              <w:adjustRightInd w:val="0"/>
              <w:spacing w:after="0" w:line="240" w:lineRule="auto"/>
              <w:jc w:val="both"/>
              <w:rPr>
                <w:rFonts w:ascii="Arial" w:eastAsia="Calibri" w:hAnsi="Arial" w:cs="Arial"/>
                <w:sz w:val="20"/>
                <w:szCs w:val="20"/>
              </w:rPr>
            </w:pPr>
          </w:p>
        </w:tc>
        <w:tc>
          <w:tcPr>
            <w:tcW w:w="5526" w:type="dxa"/>
            <w:gridSpan w:val="2"/>
            <w:tcBorders>
              <w:top w:val="single" w:sz="4" w:space="0" w:color="auto"/>
              <w:left w:val="single" w:sz="4" w:space="0" w:color="auto"/>
              <w:bottom w:val="single" w:sz="4" w:space="0" w:color="auto"/>
            </w:tcBorders>
            <w:shd w:val="clear" w:color="auto" w:fill="auto"/>
          </w:tcPr>
          <w:p w14:paraId="651BC49B" w14:textId="77777777" w:rsidR="00A40844" w:rsidRPr="00A77159" w:rsidRDefault="00A40844" w:rsidP="00A40844">
            <w:pPr>
              <w:widowControl w:val="0"/>
              <w:suppressAutoHyphens/>
              <w:autoSpaceDE w:val="0"/>
              <w:autoSpaceDN w:val="0"/>
              <w:adjustRightInd w:val="0"/>
              <w:spacing w:after="0" w:line="240" w:lineRule="auto"/>
              <w:jc w:val="both"/>
              <w:rPr>
                <w:rFonts w:ascii="Arial" w:hAnsi="Arial" w:cs="Arial"/>
                <w:sz w:val="20"/>
                <w:szCs w:val="20"/>
              </w:rPr>
            </w:pPr>
            <w:r w:rsidRPr="00A77159">
              <w:rPr>
                <w:rFonts w:ascii="Arial" w:hAnsi="Arial" w:cs="Arial"/>
                <w:sz w:val="20"/>
                <w:szCs w:val="20"/>
              </w:rPr>
              <w:t xml:space="preserve">Благоустройство парка по ул. Шахтерская, 17а, в </w:t>
            </w:r>
            <w:proofErr w:type="spellStart"/>
            <w:r w:rsidRPr="00A77159">
              <w:rPr>
                <w:rFonts w:ascii="Arial" w:hAnsi="Arial" w:cs="Arial"/>
                <w:sz w:val="20"/>
                <w:szCs w:val="20"/>
              </w:rPr>
              <w:t>п.Орлов</w:t>
            </w:r>
            <w:proofErr w:type="spellEnd"/>
            <w:r w:rsidRPr="00A77159">
              <w:rPr>
                <w:rFonts w:ascii="Arial" w:hAnsi="Arial" w:cs="Arial"/>
                <w:sz w:val="20"/>
                <w:szCs w:val="20"/>
              </w:rPr>
              <w:t xml:space="preserve"> </w:t>
            </w:r>
            <w:r w:rsidRPr="00A77159">
              <w:rPr>
                <w:rFonts w:ascii="Arial" w:hAnsi="Arial" w:cs="Arial"/>
                <w:sz w:val="20"/>
                <w:szCs w:val="20"/>
              </w:rPr>
              <w:lastRenderedPageBreak/>
              <w:t>Лог.</w:t>
            </w:r>
          </w:p>
        </w:tc>
        <w:tc>
          <w:tcPr>
            <w:tcW w:w="1446" w:type="dxa"/>
            <w:tcBorders>
              <w:top w:val="single" w:sz="4" w:space="0" w:color="auto"/>
              <w:bottom w:val="single" w:sz="4" w:space="0" w:color="auto"/>
            </w:tcBorders>
            <w:shd w:val="clear" w:color="auto" w:fill="D9D9D9" w:themeFill="background1" w:themeFillShade="D9"/>
            <w:vAlign w:val="center"/>
          </w:tcPr>
          <w:p w14:paraId="755248D2" w14:textId="77777777" w:rsidR="00A40844" w:rsidRPr="00A77159" w:rsidRDefault="00A40844" w:rsidP="00A40844">
            <w:pPr>
              <w:spacing w:after="0" w:line="240" w:lineRule="auto"/>
              <w:jc w:val="center"/>
              <w:rPr>
                <w:rFonts w:ascii="Arial" w:hAnsi="Arial" w:cs="Arial"/>
                <w:b/>
                <w:i/>
                <w:sz w:val="20"/>
                <w:szCs w:val="20"/>
              </w:rPr>
            </w:pPr>
            <w:r w:rsidRPr="00A77159">
              <w:rPr>
                <w:rFonts w:ascii="Arial" w:hAnsi="Arial" w:cs="Arial"/>
                <w:b/>
                <w:i/>
                <w:sz w:val="20"/>
                <w:szCs w:val="20"/>
              </w:rPr>
              <w:lastRenderedPageBreak/>
              <w:t>+</w:t>
            </w:r>
          </w:p>
        </w:tc>
        <w:tc>
          <w:tcPr>
            <w:tcW w:w="1497" w:type="dxa"/>
            <w:tcBorders>
              <w:top w:val="single" w:sz="4" w:space="0" w:color="auto"/>
              <w:bottom w:val="single" w:sz="4" w:space="0" w:color="auto"/>
            </w:tcBorders>
            <w:shd w:val="clear" w:color="auto" w:fill="auto"/>
            <w:vAlign w:val="center"/>
          </w:tcPr>
          <w:p w14:paraId="70C08A4F"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719F4B90" w14:textId="77777777" w:rsidTr="00A40844">
        <w:trPr>
          <w:trHeight w:val="268"/>
          <w:jc w:val="center"/>
        </w:trPr>
        <w:tc>
          <w:tcPr>
            <w:tcW w:w="552" w:type="dxa"/>
            <w:tcBorders>
              <w:top w:val="single" w:sz="4" w:space="0" w:color="auto"/>
              <w:bottom w:val="single" w:sz="4" w:space="0" w:color="auto"/>
            </w:tcBorders>
          </w:tcPr>
          <w:p w14:paraId="462A061D" w14:textId="77777777" w:rsidR="00A40844" w:rsidRPr="00A77159" w:rsidRDefault="00A40844" w:rsidP="00A40844">
            <w:pPr>
              <w:spacing w:after="0" w:line="240" w:lineRule="auto"/>
              <w:jc w:val="center"/>
              <w:rPr>
                <w:rFonts w:ascii="Arial" w:hAnsi="Arial" w:cs="Arial"/>
                <w:b/>
                <w:sz w:val="20"/>
                <w:szCs w:val="20"/>
              </w:rPr>
            </w:pPr>
          </w:p>
        </w:tc>
        <w:tc>
          <w:tcPr>
            <w:tcW w:w="549" w:type="dxa"/>
            <w:tcBorders>
              <w:top w:val="single" w:sz="4" w:space="0" w:color="auto"/>
              <w:bottom w:val="single" w:sz="4" w:space="0" w:color="auto"/>
              <w:right w:val="single" w:sz="4" w:space="0" w:color="auto"/>
            </w:tcBorders>
            <w:vAlign w:val="center"/>
          </w:tcPr>
          <w:p w14:paraId="55395BCD" w14:textId="77777777" w:rsidR="00A40844" w:rsidRPr="00A77159" w:rsidRDefault="00A40844" w:rsidP="00A40844">
            <w:pPr>
              <w:autoSpaceDE w:val="0"/>
              <w:autoSpaceDN w:val="0"/>
              <w:adjustRightInd w:val="0"/>
              <w:spacing w:after="0" w:line="240" w:lineRule="auto"/>
              <w:jc w:val="both"/>
              <w:rPr>
                <w:rFonts w:ascii="Arial" w:eastAsia="Calibri" w:hAnsi="Arial" w:cs="Arial"/>
                <w:sz w:val="20"/>
                <w:szCs w:val="20"/>
              </w:rPr>
            </w:pPr>
          </w:p>
        </w:tc>
        <w:tc>
          <w:tcPr>
            <w:tcW w:w="5526" w:type="dxa"/>
            <w:gridSpan w:val="2"/>
            <w:tcBorders>
              <w:top w:val="single" w:sz="4" w:space="0" w:color="auto"/>
              <w:left w:val="single" w:sz="4" w:space="0" w:color="auto"/>
              <w:bottom w:val="single" w:sz="4" w:space="0" w:color="auto"/>
            </w:tcBorders>
            <w:shd w:val="clear" w:color="auto" w:fill="auto"/>
          </w:tcPr>
          <w:p w14:paraId="1483BC70" w14:textId="77777777" w:rsidR="00A40844" w:rsidRPr="00A77159" w:rsidRDefault="00A40844" w:rsidP="00A40844">
            <w:pPr>
              <w:widowControl w:val="0"/>
              <w:suppressAutoHyphens/>
              <w:autoSpaceDE w:val="0"/>
              <w:autoSpaceDN w:val="0"/>
              <w:adjustRightInd w:val="0"/>
              <w:spacing w:after="0" w:line="240" w:lineRule="auto"/>
              <w:jc w:val="both"/>
              <w:rPr>
                <w:rFonts w:ascii="Arial" w:eastAsia="Calibri" w:hAnsi="Arial" w:cs="Arial"/>
                <w:sz w:val="20"/>
                <w:szCs w:val="20"/>
              </w:rPr>
            </w:pPr>
            <w:r w:rsidRPr="00A77159">
              <w:rPr>
                <w:rFonts w:ascii="Arial" w:hAnsi="Arial" w:cs="Arial"/>
                <w:sz w:val="20"/>
                <w:szCs w:val="20"/>
              </w:rPr>
              <w:t xml:space="preserve">Развитие за счет </w:t>
            </w:r>
            <w:r w:rsidRPr="00A77159">
              <w:rPr>
                <w:rFonts w:ascii="Arial" w:eastAsia="Times New Roman" w:hAnsi="Arial" w:cs="Arial"/>
                <w:sz w:val="20"/>
                <w:szCs w:val="20"/>
                <w:lang w:bidi="en-US"/>
              </w:rPr>
              <w:t xml:space="preserve">благоустройства </w:t>
            </w:r>
            <w:r w:rsidRPr="00A77159">
              <w:rPr>
                <w:rFonts w:ascii="Arial" w:eastAsia="TimesNewRoman" w:hAnsi="Arial" w:cs="Arial"/>
                <w:sz w:val="20"/>
                <w:szCs w:val="20"/>
              </w:rPr>
              <w:t>территорий под комплексную застройку</w:t>
            </w:r>
          </w:p>
        </w:tc>
        <w:tc>
          <w:tcPr>
            <w:tcW w:w="1446" w:type="dxa"/>
            <w:tcBorders>
              <w:top w:val="single" w:sz="4" w:space="0" w:color="auto"/>
              <w:bottom w:val="single" w:sz="4" w:space="0" w:color="auto"/>
            </w:tcBorders>
            <w:shd w:val="clear" w:color="auto" w:fill="D9D9D9" w:themeFill="background1" w:themeFillShade="D9"/>
            <w:vAlign w:val="center"/>
          </w:tcPr>
          <w:p w14:paraId="1CE0DCEC" w14:textId="77777777" w:rsidR="00A40844" w:rsidRPr="00A77159" w:rsidRDefault="00A40844" w:rsidP="00A40844">
            <w:pPr>
              <w:spacing w:after="0" w:line="240" w:lineRule="auto"/>
              <w:jc w:val="center"/>
              <w:rPr>
                <w:rFonts w:ascii="Arial" w:hAnsi="Arial" w:cs="Arial"/>
                <w:sz w:val="20"/>
                <w:szCs w:val="20"/>
              </w:rPr>
            </w:pPr>
            <w:r w:rsidRPr="00A77159">
              <w:rPr>
                <w:rFonts w:ascii="Arial" w:hAnsi="Arial" w:cs="Arial"/>
                <w:b/>
                <w:i/>
                <w:sz w:val="20"/>
                <w:szCs w:val="20"/>
              </w:rPr>
              <w:t>+</w:t>
            </w:r>
          </w:p>
        </w:tc>
        <w:tc>
          <w:tcPr>
            <w:tcW w:w="1497" w:type="dxa"/>
            <w:tcBorders>
              <w:top w:val="single" w:sz="4" w:space="0" w:color="auto"/>
              <w:bottom w:val="single" w:sz="4" w:space="0" w:color="auto"/>
            </w:tcBorders>
            <w:shd w:val="clear" w:color="auto" w:fill="D9D9D9" w:themeFill="background1" w:themeFillShade="D9"/>
            <w:vAlign w:val="center"/>
          </w:tcPr>
          <w:p w14:paraId="7988011A"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r>
      <w:tr w:rsidR="00A40844" w:rsidRPr="00426822" w14:paraId="60D81A04" w14:textId="77777777" w:rsidTr="00A40844">
        <w:trPr>
          <w:trHeight w:val="268"/>
          <w:jc w:val="center"/>
        </w:trPr>
        <w:tc>
          <w:tcPr>
            <w:tcW w:w="552" w:type="dxa"/>
            <w:tcBorders>
              <w:top w:val="single" w:sz="4" w:space="0" w:color="auto"/>
              <w:bottom w:val="single" w:sz="4" w:space="0" w:color="auto"/>
            </w:tcBorders>
          </w:tcPr>
          <w:p w14:paraId="0722BCBE" w14:textId="77777777" w:rsidR="00A40844" w:rsidRPr="00A77159" w:rsidRDefault="00A40844" w:rsidP="00A40844">
            <w:pPr>
              <w:spacing w:after="0" w:line="240" w:lineRule="auto"/>
              <w:jc w:val="center"/>
              <w:rPr>
                <w:rFonts w:ascii="Arial" w:hAnsi="Arial" w:cs="Arial"/>
                <w:b/>
                <w:sz w:val="20"/>
                <w:szCs w:val="20"/>
              </w:rPr>
            </w:pPr>
          </w:p>
        </w:tc>
        <w:tc>
          <w:tcPr>
            <w:tcW w:w="549" w:type="dxa"/>
            <w:tcBorders>
              <w:top w:val="single" w:sz="4" w:space="0" w:color="auto"/>
              <w:bottom w:val="single" w:sz="4" w:space="0" w:color="auto"/>
              <w:right w:val="single" w:sz="4" w:space="0" w:color="auto"/>
            </w:tcBorders>
            <w:vAlign w:val="center"/>
          </w:tcPr>
          <w:p w14:paraId="5AAF6803" w14:textId="77777777" w:rsidR="00A40844" w:rsidRPr="00A77159" w:rsidRDefault="00A40844" w:rsidP="00A40844">
            <w:pPr>
              <w:autoSpaceDE w:val="0"/>
              <w:autoSpaceDN w:val="0"/>
              <w:adjustRightInd w:val="0"/>
              <w:spacing w:after="0" w:line="240" w:lineRule="auto"/>
              <w:jc w:val="both"/>
              <w:rPr>
                <w:rFonts w:ascii="Arial" w:eastAsia="Calibri" w:hAnsi="Arial" w:cs="Arial"/>
                <w:sz w:val="20"/>
                <w:szCs w:val="20"/>
              </w:rPr>
            </w:pPr>
          </w:p>
        </w:tc>
        <w:tc>
          <w:tcPr>
            <w:tcW w:w="5526" w:type="dxa"/>
            <w:gridSpan w:val="2"/>
            <w:tcBorders>
              <w:top w:val="single" w:sz="4" w:space="0" w:color="auto"/>
              <w:left w:val="single" w:sz="4" w:space="0" w:color="auto"/>
              <w:bottom w:val="single" w:sz="4" w:space="0" w:color="auto"/>
            </w:tcBorders>
          </w:tcPr>
          <w:p w14:paraId="163634A0" w14:textId="77777777" w:rsidR="00A40844" w:rsidRPr="00A77159" w:rsidRDefault="00A40844" w:rsidP="00A40844">
            <w:pPr>
              <w:widowControl w:val="0"/>
              <w:suppressAutoHyphens/>
              <w:autoSpaceDE w:val="0"/>
              <w:autoSpaceDN w:val="0"/>
              <w:adjustRightInd w:val="0"/>
              <w:spacing w:after="0" w:line="240" w:lineRule="auto"/>
              <w:jc w:val="both"/>
              <w:rPr>
                <w:rFonts w:ascii="Arial" w:hAnsi="Arial" w:cs="Arial"/>
                <w:sz w:val="20"/>
                <w:szCs w:val="20"/>
              </w:rPr>
            </w:pPr>
            <w:r w:rsidRPr="00A77159">
              <w:rPr>
                <w:rFonts w:ascii="Arial" w:hAnsi="Arial" w:cs="Arial"/>
                <w:sz w:val="20"/>
                <w:szCs w:val="20"/>
              </w:rPr>
              <w:t xml:space="preserve">Благоустройство территории </w:t>
            </w:r>
            <w:r w:rsidRPr="00A77159">
              <w:rPr>
                <w:rFonts w:ascii="Arial" w:eastAsia="Calibri" w:hAnsi="Arial" w:cs="Arial"/>
                <w:sz w:val="20"/>
                <w:szCs w:val="20"/>
              </w:rPr>
              <w:t>общего пользования, (лесопарки, парки, сады, скверы, бульвары, городские леса, аллеи, в том числе земельных участков используемых для отдыха граждан и туризма, занятий физической культурой и спортом)</w:t>
            </w:r>
          </w:p>
        </w:tc>
        <w:tc>
          <w:tcPr>
            <w:tcW w:w="1446" w:type="dxa"/>
            <w:tcBorders>
              <w:top w:val="single" w:sz="4" w:space="0" w:color="auto"/>
              <w:bottom w:val="single" w:sz="4" w:space="0" w:color="auto"/>
            </w:tcBorders>
            <w:shd w:val="clear" w:color="auto" w:fill="D9D9D9" w:themeFill="background1" w:themeFillShade="D9"/>
            <w:vAlign w:val="center"/>
          </w:tcPr>
          <w:p w14:paraId="388DA96E" w14:textId="77777777" w:rsidR="00A40844" w:rsidRPr="00A77159" w:rsidRDefault="00A40844" w:rsidP="00A40844">
            <w:pPr>
              <w:spacing w:after="0" w:line="240" w:lineRule="auto"/>
              <w:jc w:val="center"/>
              <w:rPr>
                <w:rFonts w:ascii="Arial" w:hAnsi="Arial" w:cs="Arial"/>
                <w:b/>
                <w:i/>
                <w:sz w:val="20"/>
                <w:szCs w:val="20"/>
              </w:rPr>
            </w:pPr>
            <w:r w:rsidRPr="00A77159">
              <w:rPr>
                <w:rFonts w:ascii="Arial" w:hAnsi="Arial" w:cs="Arial"/>
                <w:b/>
                <w:i/>
                <w:sz w:val="20"/>
                <w:szCs w:val="20"/>
              </w:rPr>
              <w:t>+</w:t>
            </w:r>
          </w:p>
        </w:tc>
        <w:tc>
          <w:tcPr>
            <w:tcW w:w="1497" w:type="dxa"/>
            <w:tcBorders>
              <w:top w:val="single" w:sz="4" w:space="0" w:color="auto"/>
              <w:bottom w:val="single" w:sz="4" w:space="0" w:color="auto"/>
            </w:tcBorders>
            <w:shd w:val="clear" w:color="auto" w:fill="D9D9D9" w:themeFill="background1" w:themeFillShade="D9"/>
            <w:vAlign w:val="center"/>
          </w:tcPr>
          <w:p w14:paraId="2DA9A97E"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r>
      <w:tr w:rsidR="00A40844" w:rsidRPr="00426822" w14:paraId="78BC1166" w14:textId="77777777" w:rsidTr="00A40844">
        <w:trPr>
          <w:trHeight w:val="268"/>
          <w:jc w:val="center"/>
        </w:trPr>
        <w:tc>
          <w:tcPr>
            <w:tcW w:w="552" w:type="dxa"/>
            <w:tcBorders>
              <w:top w:val="single" w:sz="4" w:space="0" w:color="auto"/>
              <w:bottom w:val="single" w:sz="4" w:space="0" w:color="auto"/>
            </w:tcBorders>
          </w:tcPr>
          <w:p w14:paraId="5D6B0416"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6</w:t>
            </w:r>
          </w:p>
        </w:tc>
        <w:tc>
          <w:tcPr>
            <w:tcW w:w="9018" w:type="dxa"/>
            <w:gridSpan w:val="5"/>
            <w:tcBorders>
              <w:top w:val="single" w:sz="4" w:space="0" w:color="auto"/>
              <w:bottom w:val="single" w:sz="4" w:space="0" w:color="auto"/>
            </w:tcBorders>
            <w:vAlign w:val="center"/>
          </w:tcPr>
          <w:p w14:paraId="6D88AAC3" w14:textId="77777777" w:rsidR="00A40844" w:rsidRPr="00A77159" w:rsidRDefault="00A40844" w:rsidP="00A40844">
            <w:pPr>
              <w:spacing w:after="0" w:line="240" w:lineRule="auto"/>
              <w:rPr>
                <w:rFonts w:ascii="Arial" w:hAnsi="Arial" w:cs="Arial"/>
                <w:b/>
                <w:i/>
                <w:sz w:val="20"/>
                <w:szCs w:val="20"/>
              </w:rPr>
            </w:pPr>
            <w:r w:rsidRPr="00A77159">
              <w:rPr>
                <w:rFonts w:ascii="Arial" w:hAnsi="Arial" w:cs="Arial"/>
                <w:b/>
                <w:i/>
                <w:sz w:val="20"/>
                <w:szCs w:val="20"/>
              </w:rPr>
              <w:t xml:space="preserve">Развитие территории садоводческих или огороднических некоммерческих </w:t>
            </w:r>
          </w:p>
          <w:p w14:paraId="2F0BF4D3" w14:textId="77777777" w:rsidR="00A40844" w:rsidRPr="00A77159" w:rsidRDefault="00A40844" w:rsidP="00A40844">
            <w:pPr>
              <w:spacing w:after="0" w:line="240" w:lineRule="auto"/>
              <w:rPr>
                <w:rFonts w:ascii="Arial" w:hAnsi="Arial" w:cs="Arial"/>
                <w:b/>
                <w:sz w:val="20"/>
                <w:szCs w:val="20"/>
              </w:rPr>
            </w:pPr>
            <w:r w:rsidRPr="00A77159">
              <w:rPr>
                <w:rFonts w:ascii="Arial" w:hAnsi="Arial" w:cs="Arial"/>
                <w:b/>
                <w:i/>
                <w:sz w:val="20"/>
                <w:szCs w:val="20"/>
              </w:rPr>
              <w:t>товариществ</w:t>
            </w:r>
          </w:p>
        </w:tc>
      </w:tr>
      <w:tr w:rsidR="00A40844" w:rsidRPr="00426822" w14:paraId="449D9C36" w14:textId="77777777" w:rsidTr="00A40844">
        <w:trPr>
          <w:trHeight w:val="1408"/>
          <w:jc w:val="center"/>
        </w:trPr>
        <w:tc>
          <w:tcPr>
            <w:tcW w:w="552" w:type="dxa"/>
            <w:tcBorders>
              <w:top w:val="single" w:sz="4" w:space="0" w:color="auto"/>
              <w:bottom w:val="single" w:sz="4" w:space="0" w:color="auto"/>
            </w:tcBorders>
          </w:tcPr>
          <w:p w14:paraId="61F47295" w14:textId="77777777" w:rsidR="00A40844" w:rsidRPr="00A77159" w:rsidRDefault="00A40844" w:rsidP="00A40844">
            <w:pPr>
              <w:spacing w:after="0" w:line="240" w:lineRule="auto"/>
              <w:jc w:val="center"/>
              <w:rPr>
                <w:rFonts w:ascii="Arial" w:hAnsi="Arial" w:cs="Arial"/>
                <w:b/>
                <w:sz w:val="20"/>
                <w:szCs w:val="20"/>
              </w:rPr>
            </w:pPr>
          </w:p>
        </w:tc>
        <w:tc>
          <w:tcPr>
            <w:tcW w:w="549" w:type="dxa"/>
            <w:tcBorders>
              <w:top w:val="single" w:sz="4" w:space="0" w:color="auto"/>
              <w:bottom w:val="single" w:sz="4" w:space="0" w:color="auto"/>
              <w:right w:val="single" w:sz="4" w:space="0" w:color="auto"/>
            </w:tcBorders>
            <w:vAlign w:val="center"/>
          </w:tcPr>
          <w:p w14:paraId="79DCBA22" w14:textId="77777777" w:rsidR="00A40844" w:rsidRPr="00A77159" w:rsidRDefault="00A40844" w:rsidP="00A40844">
            <w:pPr>
              <w:autoSpaceDE w:val="0"/>
              <w:autoSpaceDN w:val="0"/>
              <w:adjustRightInd w:val="0"/>
              <w:spacing w:after="0" w:line="240" w:lineRule="auto"/>
              <w:jc w:val="both"/>
              <w:rPr>
                <w:rFonts w:ascii="Arial" w:eastAsia="Calibri" w:hAnsi="Arial" w:cs="Arial"/>
                <w:sz w:val="20"/>
                <w:szCs w:val="20"/>
              </w:rPr>
            </w:pPr>
            <w:r w:rsidRPr="00A77159">
              <w:rPr>
                <w:rFonts w:ascii="Arial" w:eastAsia="Calibri" w:hAnsi="Arial" w:cs="Arial"/>
                <w:sz w:val="20"/>
                <w:szCs w:val="20"/>
              </w:rPr>
              <w:t>6.1</w:t>
            </w:r>
          </w:p>
        </w:tc>
        <w:tc>
          <w:tcPr>
            <w:tcW w:w="5526" w:type="dxa"/>
            <w:gridSpan w:val="2"/>
            <w:tcBorders>
              <w:top w:val="single" w:sz="4" w:space="0" w:color="auto"/>
              <w:left w:val="single" w:sz="4" w:space="0" w:color="auto"/>
              <w:bottom w:val="single" w:sz="4" w:space="0" w:color="auto"/>
            </w:tcBorders>
            <w:vAlign w:val="center"/>
          </w:tcPr>
          <w:p w14:paraId="23DD9BCC" w14:textId="77777777" w:rsidR="00A40844" w:rsidRPr="00A77159" w:rsidRDefault="00A40844" w:rsidP="00A40844">
            <w:pPr>
              <w:rPr>
                <w:rFonts w:ascii="Arial" w:hAnsi="Arial" w:cs="Arial"/>
                <w:sz w:val="20"/>
                <w:szCs w:val="20"/>
              </w:rPr>
            </w:pPr>
            <w:r w:rsidRPr="00A77159">
              <w:rPr>
                <w:rFonts w:ascii="Arial" w:hAnsi="Arial" w:cs="Arial"/>
                <w:sz w:val="20"/>
                <w:szCs w:val="20"/>
              </w:rPr>
              <w:t xml:space="preserve">Размещение садоводческого объединения на земельных участках с кадастровыми номерами 36:28:8400014:293 и 36:28:8400014:292, общей площадью 1,7 га. </w:t>
            </w:r>
            <w:r w:rsidRPr="00A77159">
              <w:rPr>
                <w:rFonts w:ascii="Arial" w:hAnsi="Arial" w:cs="Arial"/>
                <w:b/>
                <w:i/>
                <w:sz w:val="20"/>
                <w:szCs w:val="20"/>
              </w:rPr>
              <w:t>Обеспечение инженерной защиты территории и объектов от затопления, подтопления.</w:t>
            </w:r>
          </w:p>
        </w:tc>
        <w:tc>
          <w:tcPr>
            <w:tcW w:w="1446" w:type="dxa"/>
            <w:tcBorders>
              <w:top w:val="single" w:sz="4" w:space="0" w:color="auto"/>
              <w:bottom w:val="single" w:sz="4" w:space="0" w:color="auto"/>
            </w:tcBorders>
            <w:shd w:val="clear" w:color="auto" w:fill="D9D9D9" w:themeFill="background1" w:themeFillShade="D9"/>
            <w:vAlign w:val="center"/>
          </w:tcPr>
          <w:p w14:paraId="07AE94E3"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497" w:type="dxa"/>
            <w:tcBorders>
              <w:top w:val="single" w:sz="4" w:space="0" w:color="auto"/>
              <w:bottom w:val="single" w:sz="4" w:space="0" w:color="auto"/>
            </w:tcBorders>
            <w:shd w:val="clear" w:color="auto" w:fill="auto"/>
            <w:vAlign w:val="center"/>
          </w:tcPr>
          <w:p w14:paraId="4F928FA5" w14:textId="77777777" w:rsidR="00A40844" w:rsidRPr="00A77159" w:rsidRDefault="00A40844" w:rsidP="00A40844">
            <w:pPr>
              <w:spacing w:after="0" w:line="240" w:lineRule="auto"/>
              <w:rPr>
                <w:rFonts w:ascii="Arial" w:hAnsi="Arial" w:cs="Arial"/>
                <w:b/>
                <w:sz w:val="20"/>
                <w:szCs w:val="20"/>
              </w:rPr>
            </w:pPr>
          </w:p>
        </w:tc>
      </w:tr>
    </w:tbl>
    <w:p w14:paraId="6D7E9357" w14:textId="77777777" w:rsidR="00A40844" w:rsidRPr="00426822" w:rsidRDefault="00A40844" w:rsidP="00A40844">
      <w:pPr>
        <w:autoSpaceDE w:val="0"/>
        <w:autoSpaceDN w:val="0"/>
        <w:adjustRightInd w:val="0"/>
        <w:spacing w:after="0" w:line="240" w:lineRule="auto"/>
        <w:ind w:left="567"/>
        <w:jc w:val="center"/>
        <w:rPr>
          <w:rFonts w:ascii="Times New Roman" w:eastAsia="Calibri" w:hAnsi="Times New Roman"/>
          <w:bCs/>
          <w:i/>
          <w:iCs/>
          <w:sz w:val="24"/>
          <w:szCs w:val="24"/>
        </w:rPr>
      </w:pPr>
    </w:p>
    <w:p w14:paraId="2BE754A3" w14:textId="77777777" w:rsidR="00A40844" w:rsidRPr="00A77159" w:rsidRDefault="00A40844" w:rsidP="00A40844">
      <w:pPr>
        <w:autoSpaceDE w:val="0"/>
        <w:autoSpaceDN w:val="0"/>
        <w:adjustRightInd w:val="0"/>
        <w:spacing w:after="0"/>
        <w:ind w:firstLine="567"/>
        <w:jc w:val="both"/>
        <w:rPr>
          <w:rFonts w:ascii="Arial" w:hAnsi="Arial" w:cs="Arial"/>
          <w:i/>
          <w:sz w:val="24"/>
          <w:szCs w:val="24"/>
        </w:rPr>
      </w:pPr>
      <w:r w:rsidRPr="00A77159">
        <w:rPr>
          <w:rFonts w:ascii="Arial" w:eastAsia="Calibri" w:hAnsi="Arial" w:cs="Arial"/>
          <w:bCs/>
          <w:i/>
          <w:iCs/>
          <w:sz w:val="24"/>
          <w:szCs w:val="24"/>
        </w:rPr>
        <w:t>Мероприятия отражены в графических материалах на «Карте функциональных зон территории поселения».</w:t>
      </w:r>
    </w:p>
    <w:p w14:paraId="64A6B792" w14:textId="77777777" w:rsidR="00A40844" w:rsidRPr="00A77159" w:rsidRDefault="00A40844" w:rsidP="00A40844">
      <w:pPr>
        <w:spacing w:after="0"/>
        <w:rPr>
          <w:rFonts w:ascii="Arial" w:hAnsi="Arial" w:cs="Arial"/>
          <w:i/>
          <w:sz w:val="24"/>
          <w:szCs w:val="24"/>
        </w:rPr>
      </w:pPr>
    </w:p>
    <w:p w14:paraId="6ADD4B61" w14:textId="77777777" w:rsidR="00A40844" w:rsidRPr="00A77159" w:rsidRDefault="00A40844" w:rsidP="00A40844">
      <w:pPr>
        <w:pStyle w:val="a7"/>
        <w:numPr>
          <w:ilvl w:val="1"/>
          <w:numId w:val="9"/>
        </w:numPr>
        <w:ind w:left="0" w:firstLine="0"/>
        <w:jc w:val="center"/>
        <w:outlineLvl w:val="1"/>
        <w:rPr>
          <w:rFonts w:ascii="Arial" w:hAnsi="Arial" w:cs="Arial"/>
          <w:b/>
        </w:rPr>
      </w:pPr>
      <w:bookmarkStart w:id="27" w:name="_Toc85463417"/>
      <w:bookmarkStart w:id="28" w:name="_Toc64298784"/>
      <w:bookmarkStart w:id="29" w:name="_Toc184650059"/>
      <w:r w:rsidRPr="00A77159">
        <w:rPr>
          <w:rFonts w:ascii="Arial" w:hAnsi="Arial" w:cs="Arial"/>
          <w:b/>
        </w:rPr>
        <w:t xml:space="preserve">Мероприятия по обеспечению сохранности воинских захоронений на территории </w:t>
      </w:r>
      <w:bookmarkEnd w:id="27"/>
      <w:r w:rsidRPr="00A77159">
        <w:rPr>
          <w:rFonts w:ascii="Arial" w:hAnsi="Arial" w:cs="Arial"/>
          <w:b/>
        </w:rPr>
        <w:t>Девицкого сельского поселения</w:t>
      </w:r>
      <w:bookmarkEnd w:id="28"/>
      <w:bookmarkEnd w:id="29"/>
    </w:p>
    <w:p w14:paraId="46A1C54B" w14:textId="77777777" w:rsidR="00A40844" w:rsidRPr="00A77159" w:rsidRDefault="00A40844" w:rsidP="00A40844">
      <w:pPr>
        <w:pStyle w:val="a7"/>
        <w:ind w:left="0"/>
        <w:rPr>
          <w:rFonts w:ascii="Arial" w:hAnsi="Arial" w:cs="Arial"/>
          <w:b/>
        </w:rPr>
      </w:pPr>
    </w:p>
    <w:p w14:paraId="471AAE3B" w14:textId="77777777" w:rsidR="00A40844" w:rsidRPr="00A77159" w:rsidRDefault="00A40844" w:rsidP="00A40844">
      <w:pPr>
        <w:spacing w:after="0"/>
        <w:ind w:firstLine="567"/>
        <w:jc w:val="both"/>
        <w:rPr>
          <w:rFonts w:ascii="Arial" w:hAnsi="Arial" w:cs="Arial"/>
          <w:b/>
          <w:i/>
          <w:sz w:val="24"/>
          <w:szCs w:val="24"/>
        </w:rPr>
      </w:pPr>
      <w:r w:rsidRPr="00A77159">
        <w:rPr>
          <w:rFonts w:ascii="Arial" w:hAnsi="Arial" w:cs="Arial"/>
          <w:sz w:val="24"/>
          <w:szCs w:val="24"/>
        </w:rPr>
        <w:t xml:space="preserve">Согласно ст. 6 Закона РФ от 14.01.1993 № 4292-1 «Об увековечении памяти погибших при защите Отечества» </w:t>
      </w:r>
      <w:r w:rsidRPr="00A77159">
        <w:rPr>
          <w:rFonts w:ascii="Arial" w:hAnsi="Arial" w:cs="Arial"/>
          <w:b/>
          <w:i/>
          <w:sz w:val="24"/>
          <w:szCs w:val="24"/>
        </w:rPr>
        <w:t>сохранность воинских захоронений обеспечивается органами местного самоуправления.</w:t>
      </w:r>
    </w:p>
    <w:p w14:paraId="659ADB0F" w14:textId="77777777" w:rsidR="00A40844" w:rsidRPr="00A77159" w:rsidRDefault="00A40844" w:rsidP="00A40844">
      <w:pPr>
        <w:spacing w:after="0"/>
        <w:ind w:firstLine="709"/>
        <w:jc w:val="both"/>
        <w:rPr>
          <w:rFonts w:ascii="Arial" w:hAnsi="Arial" w:cs="Arial"/>
          <w:sz w:val="24"/>
          <w:szCs w:val="24"/>
        </w:rPr>
      </w:pPr>
    </w:p>
    <w:p w14:paraId="00D2AF30" w14:textId="77777777" w:rsidR="00A40844" w:rsidRPr="00A77159" w:rsidRDefault="00A40844" w:rsidP="00A40844">
      <w:pPr>
        <w:spacing w:after="0"/>
        <w:ind w:firstLine="709"/>
        <w:jc w:val="both"/>
        <w:rPr>
          <w:rFonts w:ascii="Arial" w:eastAsia="Calibri" w:hAnsi="Arial" w:cs="Arial"/>
          <w:b/>
          <w:i/>
          <w:sz w:val="24"/>
          <w:szCs w:val="24"/>
        </w:rPr>
      </w:pPr>
      <w:r w:rsidRPr="00A77159">
        <w:rPr>
          <w:rFonts w:ascii="Arial" w:hAnsi="Arial" w:cs="Arial"/>
          <w:sz w:val="24"/>
          <w:szCs w:val="24"/>
        </w:rPr>
        <w:t>Воинские захоронения, расположенные на территории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3190"/>
        <w:gridCol w:w="2904"/>
        <w:gridCol w:w="2479"/>
      </w:tblGrid>
      <w:tr w:rsidR="00A40844" w:rsidRPr="00426822" w14:paraId="165D4E7E" w14:textId="77777777" w:rsidTr="00A40844">
        <w:trPr>
          <w:jc w:val="center"/>
        </w:trPr>
        <w:tc>
          <w:tcPr>
            <w:tcW w:w="637" w:type="dxa"/>
            <w:shd w:val="clear" w:color="auto" w:fill="D9D9D9"/>
          </w:tcPr>
          <w:p w14:paraId="2D9764A8" w14:textId="77777777" w:rsidR="00A40844" w:rsidRPr="00A77159" w:rsidRDefault="00A40844" w:rsidP="00A40844">
            <w:pPr>
              <w:widowControl w:val="0"/>
              <w:autoSpaceDN w:val="0"/>
              <w:adjustRightInd w:val="0"/>
              <w:spacing w:after="0"/>
              <w:jc w:val="center"/>
              <w:rPr>
                <w:rFonts w:ascii="Arial" w:eastAsia="Calibri" w:hAnsi="Arial" w:cs="Arial"/>
                <w:b/>
                <w:bCs/>
                <w:sz w:val="20"/>
                <w:szCs w:val="20"/>
                <w:lang w:val="en-US"/>
              </w:rPr>
            </w:pPr>
            <w:r w:rsidRPr="00A77159">
              <w:rPr>
                <w:rFonts w:ascii="Arial" w:eastAsia="Calibri" w:hAnsi="Arial" w:cs="Arial"/>
                <w:b/>
                <w:bCs/>
                <w:sz w:val="20"/>
                <w:szCs w:val="20"/>
              </w:rPr>
              <w:t xml:space="preserve">№ </w:t>
            </w:r>
          </w:p>
          <w:p w14:paraId="23FD5EEB" w14:textId="77777777" w:rsidR="00A40844" w:rsidRPr="00A77159" w:rsidRDefault="00A40844" w:rsidP="00A40844">
            <w:pPr>
              <w:widowControl w:val="0"/>
              <w:suppressLineNumbers/>
              <w:suppressAutoHyphens/>
              <w:snapToGrid w:val="0"/>
              <w:spacing w:after="0" w:line="240" w:lineRule="auto"/>
              <w:jc w:val="center"/>
              <w:rPr>
                <w:rFonts w:ascii="Arial" w:eastAsia="Lucida Sans Unicode" w:hAnsi="Arial" w:cs="Arial"/>
                <w:b/>
                <w:bCs/>
                <w:kern w:val="1"/>
                <w:sz w:val="20"/>
                <w:szCs w:val="20"/>
              </w:rPr>
            </w:pPr>
            <w:r w:rsidRPr="00A77159">
              <w:rPr>
                <w:rFonts w:ascii="Arial" w:eastAsia="Lucida Sans Unicode" w:hAnsi="Arial" w:cs="Arial"/>
                <w:b/>
                <w:bCs/>
                <w:kern w:val="1"/>
                <w:sz w:val="20"/>
                <w:szCs w:val="20"/>
              </w:rPr>
              <w:t>п/п</w:t>
            </w:r>
          </w:p>
        </w:tc>
        <w:tc>
          <w:tcPr>
            <w:tcW w:w="3190" w:type="dxa"/>
            <w:shd w:val="clear" w:color="auto" w:fill="D9D9D9"/>
            <w:vAlign w:val="center"/>
          </w:tcPr>
          <w:p w14:paraId="4A2F3333" w14:textId="77777777" w:rsidR="00A40844" w:rsidRPr="00A77159" w:rsidRDefault="00A40844" w:rsidP="00A40844">
            <w:pPr>
              <w:widowControl w:val="0"/>
              <w:suppressLineNumbers/>
              <w:suppressAutoHyphens/>
              <w:snapToGrid w:val="0"/>
              <w:spacing w:after="0" w:line="240" w:lineRule="auto"/>
              <w:jc w:val="center"/>
              <w:rPr>
                <w:rFonts w:ascii="Arial" w:eastAsia="Lucida Sans Unicode" w:hAnsi="Arial" w:cs="Arial"/>
                <w:b/>
                <w:bCs/>
                <w:kern w:val="1"/>
                <w:sz w:val="20"/>
                <w:szCs w:val="20"/>
              </w:rPr>
            </w:pPr>
            <w:r w:rsidRPr="00A77159">
              <w:rPr>
                <w:rFonts w:ascii="Arial" w:eastAsia="Lucida Sans Unicode" w:hAnsi="Arial" w:cs="Arial"/>
                <w:b/>
                <w:bCs/>
                <w:kern w:val="1"/>
                <w:sz w:val="20"/>
                <w:szCs w:val="20"/>
              </w:rPr>
              <w:t>Наименование</w:t>
            </w:r>
          </w:p>
          <w:p w14:paraId="0FCC1B36" w14:textId="77777777" w:rsidR="00A40844" w:rsidRPr="00A77159" w:rsidRDefault="00A40844" w:rsidP="00A40844">
            <w:pPr>
              <w:widowControl w:val="0"/>
              <w:suppressLineNumbers/>
              <w:suppressAutoHyphens/>
              <w:spacing w:after="0" w:line="240" w:lineRule="auto"/>
              <w:jc w:val="center"/>
              <w:rPr>
                <w:rFonts w:ascii="Arial" w:eastAsia="Lucida Sans Unicode" w:hAnsi="Arial" w:cs="Arial"/>
                <w:b/>
                <w:bCs/>
                <w:kern w:val="1"/>
                <w:sz w:val="20"/>
                <w:szCs w:val="20"/>
              </w:rPr>
            </w:pPr>
            <w:r w:rsidRPr="00A77159">
              <w:rPr>
                <w:rFonts w:ascii="Arial" w:eastAsia="Lucida Sans Unicode" w:hAnsi="Arial" w:cs="Arial"/>
                <w:b/>
                <w:bCs/>
                <w:kern w:val="1"/>
                <w:sz w:val="20"/>
                <w:szCs w:val="20"/>
              </w:rPr>
              <w:t>объекта</w:t>
            </w:r>
          </w:p>
        </w:tc>
        <w:tc>
          <w:tcPr>
            <w:tcW w:w="2904" w:type="dxa"/>
            <w:shd w:val="clear" w:color="auto" w:fill="D9D9D9"/>
            <w:vAlign w:val="center"/>
          </w:tcPr>
          <w:p w14:paraId="243CA329" w14:textId="77777777" w:rsidR="00A40844" w:rsidRPr="00A77159" w:rsidRDefault="00A40844" w:rsidP="00A40844">
            <w:pPr>
              <w:widowControl w:val="0"/>
              <w:suppressLineNumbers/>
              <w:suppressAutoHyphens/>
              <w:snapToGrid w:val="0"/>
              <w:spacing w:after="0" w:line="240" w:lineRule="auto"/>
              <w:jc w:val="center"/>
              <w:rPr>
                <w:rFonts w:ascii="Arial" w:eastAsia="Lucida Sans Unicode" w:hAnsi="Arial" w:cs="Arial"/>
                <w:b/>
                <w:bCs/>
                <w:kern w:val="1"/>
                <w:sz w:val="20"/>
                <w:szCs w:val="20"/>
              </w:rPr>
            </w:pPr>
            <w:r w:rsidRPr="00A77159">
              <w:rPr>
                <w:rFonts w:ascii="Arial" w:eastAsia="Lucida Sans Unicode" w:hAnsi="Arial" w:cs="Arial"/>
                <w:b/>
                <w:bCs/>
                <w:kern w:val="1"/>
                <w:sz w:val="20"/>
                <w:szCs w:val="20"/>
              </w:rPr>
              <w:t>Датировка</w:t>
            </w:r>
          </w:p>
        </w:tc>
        <w:tc>
          <w:tcPr>
            <w:tcW w:w="2479" w:type="dxa"/>
            <w:shd w:val="clear" w:color="auto" w:fill="D9D9D9"/>
            <w:vAlign w:val="center"/>
          </w:tcPr>
          <w:p w14:paraId="454C2CBE" w14:textId="77777777" w:rsidR="00A40844" w:rsidRPr="00A77159" w:rsidRDefault="00A40844" w:rsidP="00A40844">
            <w:pPr>
              <w:widowControl w:val="0"/>
              <w:suppressLineNumbers/>
              <w:suppressAutoHyphens/>
              <w:snapToGrid w:val="0"/>
              <w:spacing w:after="0" w:line="240" w:lineRule="auto"/>
              <w:jc w:val="center"/>
              <w:rPr>
                <w:rFonts w:ascii="Arial" w:eastAsia="Lucida Sans Unicode" w:hAnsi="Arial" w:cs="Arial"/>
                <w:b/>
                <w:bCs/>
                <w:kern w:val="1"/>
                <w:sz w:val="20"/>
                <w:szCs w:val="20"/>
              </w:rPr>
            </w:pPr>
            <w:r w:rsidRPr="00A77159">
              <w:rPr>
                <w:rFonts w:ascii="Arial" w:eastAsia="Lucida Sans Unicode" w:hAnsi="Arial" w:cs="Arial"/>
                <w:b/>
                <w:bCs/>
                <w:kern w:val="1"/>
                <w:sz w:val="20"/>
                <w:szCs w:val="20"/>
              </w:rPr>
              <w:t>Адрес</w:t>
            </w:r>
          </w:p>
        </w:tc>
      </w:tr>
      <w:tr w:rsidR="00A40844" w:rsidRPr="00426822" w14:paraId="64DEF538" w14:textId="77777777" w:rsidTr="00A40844">
        <w:trPr>
          <w:jc w:val="center"/>
        </w:trPr>
        <w:tc>
          <w:tcPr>
            <w:tcW w:w="637" w:type="dxa"/>
          </w:tcPr>
          <w:p w14:paraId="1498E69B" w14:textId="77777777" w:rsidR="00A40844" w:rsidRPr="00A77159" w:rsidRDefault="00A40844" w:rsidP="00A40844">
            <w:pPr>
              <w:numPr>
                <w:ilvl w:val="0"/>
                <w:numId w:val="21"/>
              </w:numPr>
              <w:spacing w:after="0"/>
              <w:contextualSpacing/>
              <w:rPr>
                <w:rFonts w:ascii="Arial" w:eastAsia="Calibri" w:hAnsi="Arial" w:cs="Arial"/>
                <w:sz w:val="20"/>
                <w:szCs w:val="20"/>
              </w:rPr>
            </w:pPr>
          </w:p>
        </w:tc>
        <w:tc>
          <w:tcPr>
            <w:tcW w:w="3190" w:type="dxa"/>
            <w:shd w:val="clear" w:color="auto" w:fill="auto"/>
            <w:vAlign w:val="center"/>
          </w:tcPr>
          <w:p w14:paraId="48D38FF1" w14:textId="77777777" w:rsidR="00A40844" w:rsidRPr="00A77159" w:rsidRDefault="00A40844" w:rsidP="00A40844">
            <w:pPr>
              <w:spacing w:after="0"/>
              <w:rPr>
                <w:rFonts w:ascii="Arial" w:eastAsia="Calibri" w:hAnsi="Arial" w:cs="Arial"/>
                <w:sz w:val="20"/>
                <w:szCs w:val="20"/>
              </w:rPr>
            </w:pPr>
            <w:r w:rsidRPr="00A77159">
              <w:rPr>
                <w:rFonts w:ascii="Arial" w:eastAsia="Calibri" w:hAnsi="Arial" w:cs="Arial"/>
                <w:sz w:val="20"/>
                <w:szCs w:val="20"/>
              </w:rPr>
              <w:t>Воинское захоронение №455</w:t>
            </w:r>
          </w:p>
        </w:tc>
        <w:tc>
          <w:tcPr>
            <w:tcW w:w="2904" w:type="dxa"/>
            <w:shd w:val="clear" w:color="auto" w:fill="auto"/>
            <w:vAlign w:val="center"/>
          </w:tcPr>
          <w:p w14:paraId="7745DCE6" w14:textId="77777777" w:rsidR="00A40844" w:rsidRPr="00A77159" w:rsidRDefault="00A40844" w:rsidP="00A40844">
            <w:pPr>
              <w:ind w:left="538" w:hanging="357"/>
              <w:jc w:val="center"/>
              <w:rPr>
                <w:rFonts w:ascii="Arial" w:eastAsia="Calibri" w:hAnsi="Arial" w:cs="Arial"/>
                <w:sz w:val="20"/>
                <w:szCs w:val="20"/>
              </w:rPr>
            </w:pPr>
            <w:r w:rsidRPr="00A77159">
              <w:rPr>
                <w:rFonts w:ascii="Arial" w:eastAsia="Calibri" w:hAnsi="Arial" w:cs="Arial"/>
                <w:sz w:val="20"/>
                <w:szCs w:val="20"/>
              </w:rPr>
              <w:t>01.1943</w:t>
            </w:r>
          </w:p>
        </w:tc>
        <w:tc>
          <w:tcPr>
            <w:tcW w:w="2479" w:type="dxa"/>
            <w:shd w:val="clear" w:color="auto" w:fill="auto"/>
            <w:vAlign w:val="center"/>
          </w:tcPr>
          <w:p w14:paraId="4E386747" w14:textId="77777777" w:rsidR="00A40844" w:rsidRPr="00A77159" w:rsidRDefault="00A40844" w:rsidP="00A40844">
            <w:pPr>
              <w:ind w:left="538" w:hanging="357"/>
              <w:jc w:val="center"/>
              <w:rPr>
                <w:rFonts w:ascii="Arial" w:eastAsia="Calibri" w:hAnsi="Arial" w:cs="Arial"/>
                <w:sz w:val="20"/>
                <w:szCs w:val="20"/>
              </w:rPr>
            </w:pPr>
            <w:r w:rsidRPr="00A77159">
              <w:rPr>
                <w:rFonts w:ascii="Arial" w:eastAsia="Calibri" w:hAnsi="Arial" w:cs="Arial"/>
                <w:sz w:val="20"/>
                <w:szCs w:val="20"/>
              </w:rPr>
              <w:t>Пос. Орлов Лог</w:t>
            </w:r>
          </w:p>
        </w:tc>
      </w:tr>
      <w:tr w:rsidR="00A40844" w:rsidRPr="00426822" w14:paraId="35C83357" w14:textId="77777777" w:rsidTr="00A40844">
        <w:trPr>
          <w:jc w:val="center"/>
        </w:trPr>
        <w:tc>
          <w:tcPr>
            <w:tcW w:w="637" w:type="dxa"/>
          </w:tcPr>
          <w:p w14:paraId="58724ACC" w14:textId="77777777" w:rsidR="00A40844" w:rsidRPr="00A77159" w:rsidRDefault="00A40844" w:rsidP="00A40844">
            <w:pPr>
              <w:numPr>
                <w:ilvl w:val="0"/>
                <w:numId w:val="21"/>
              </w:numPr>
              <w:spacing w:after="0"/>
              <w:contextualSpacing/>
              <w:rPr>
                <w:rFonts w:ascii="Arial" w:eastAsia="Calibri" w:hAnsi="Arial" w:cs="Arial"/>
                <w:sz w:val="20"/>
                <w:szCs w:val="20"/>
              </w:rPr>
            </w:pPr>
          </w:p>
        </w:tc>
        <w:tc>
          <w:tcPr>
            <w:tcW w:w="3190" w:type="dxa"/>
            <w:shd w:val="clear" w:color="auto" w:fill="auto"/>
            <w:vAlign w:val="center"/>
          </w:tcPr>
          <w:p w14:paraId="33AC4BB4" w14:textId="77777777" w:rsidR="00A40844" w:rsidRPr="00A77159" w:rsidRDefault="00A40844" w:rsidP="00A40844">
            <w:pPr>
              <w:rPr>
                <w:rFonts w:ascii="Arial" w:eastAsia="Calibri" w:hAnsi="Arial" w:cs="Arial"/>
                <w:sz w:val="20"/>
                <w:szCs w:val="20"/>
              </w:rPr>
            </w:pPr>
            <w:r w:rsidRPr="00A77159">
              <w:rPr>
                <w:rFonts w:ascii="Arial" w:eastAsia="Calibri" w:hAnsi="Arial" w:cs="Arial"/>
                <w:sz w:val="20"/>
                <w:szCs w:val="20"/>
              </w:rPr>
              <w:t>Воинское захоронение №289</w:t>
            </w:r>
          </w:p>
        </w:tc>
        <w:tc>
          <w:tcPr>
            <w:tcW w:w="2904" w:type="dxa"/>
            <w:shd w:val="clear" w:color="auto" w:fill="auto"/>
            <w:vAlign w:val="center"/>
          </w:tcPr>
          <w:p w14:paraId="73E0F8D3" w14:textId="77777777" w:rsidR="00A40844" w:rsidRPr="00A77159" w:rsidRDefault="00A40844" w:rsidP="00A40844">
            <w:pPr>
              <w:ind w:left="538" w:hanging="357"/>
              <w:jc w:val="center"/>
              <w:rPr>
                <w:rFonts w:ascii="Arial" w:eastAsia="Calibri" w:hAnsi="Arial" w:cs="Arial"/>
                <w:sz w:val="20"/>
                <w:szCs w:val="20"/>
              </w:rPr>
            </w:pPr>
            <w:r w:rsidRPr="00A77159">
              <w:rPr>
                <w:rFonts w:ascii="Arial" w:eastAsia="Calibri" w:hAnsi="Arial" w:cs="Arial"/>
                <w:sz w:val="20"/>
                <w:szCs w:val="20"/>
              </w:rPr>
              <w:t>01.1943</w:t>
            </w:r>
          </w:p>
        </w:tc>
        <w:tc>
          <w:tcPr>
            <w:tcW w:w="2479" w:type="dxa"/>
            <w:shd w:val="clear" w:color="auto" w:fill="auto"/>
            <w:vAlign w:val="center"/>
          </w:tcPr>
          <w:p w14:paraId="18B6BEF3" w14:textId="77777777" w:rsidR="00A40844" w:rsidRPr="00A77159" w:rsidRDefault="00A40844" w:rsidP="00A40844">
            <w:pPr>
              <w:ind w:left="538" w:hanging="357"/>
              <w:jc w:val="center"/>
              <w:rPr>
                <w:rFonts w:ascii="Arial" w:eastAsia="Calibri" w:hAnsi="Arial" w:cs="Arial"/>
                <w:sz w:val="20"/>
                <w:szCs w:val="20"/>
              </w:rPr>
            </w:pPr>
            <w:r w:rsidRPr="00A77159">
              <w:rPr>
                <w:rFonts w:ascii="Arial" w:eastAsia="Calibri" w:hAnsi="Arial" w:cs="Arial"/>
                <w:sz w:val="20"/>
                <w:szCs w:val="20"/>
              </w:rPr>
              <w:t>С. Девица</w:t>
            </w:r>
          </w:p>
        </w:tc>
      </w:tr>
      <w:tr w:rsidR="00A40844" w:rsidRPr="00426822" w14:paraId="432B274C" w14:textId="77777777" w:rsidTr="00A40844">
        <w:trPr>
          <w:jc w:val="center"/>
        </w:trPr>
        <w:tc>
          <w:tcPr>
            <w:tcW w:w="637" w:type="dxa"/>
          </w:tcPr>
          <w:p w14:paraId="5C6659E2" w14:textId="77777777" w:rsidR="00A40844" w:rsidRPr="00A77159" w:rsidRDefault="00A40844" w:rsidP="00A40844">
            <w:pPr>
              <w:numPr>
                <w:ilvl w:val="0"/>
                <w:numId w:val="21"/>
              </w:numPr>
              <w:spacing w:after="0"/>
              <w:contextualSpacing/>
              <w:rPr>
                <w:rFonts w:ascii="Arial" w:eastAsia="Calibri" w:hAnsi="Arial" w:cs="Arial"/>
                <w:sz w:val="20"/>
                <w:szCs w:val="20"/>
              </w:rPr>
            </w:pPr>
          </w:p>
        </w:tc>
        <w:tc>
          <w:tcPr>
            <w:tcW w:w="3190" w:type="dxa"/>
            <w:shd w:val="clear" w:color="auto" w:fill="auto"/>
            <w:vAlign w:val="center"/>
          </w:tcPr>
          <w:p w14:paraId="5D9325AA" w14:textId="77777777" w:rsidR="00A40844" w:rsidRPr="00A77159" w:rsidRDefault="00A40844" w:rsidP="00A40844">
            <w:pPr>
              <w:rPr>
                <w:rFonts w:ascii="Arial" w:eastAsia="Calibri" w:hAnsi="Arial" w:cs="Arial"/>
                <w:sz w:val="20"/>
                <w:szCs w:val="20"/>
              </w:rPr>
            </w:pPr>
            <w:r w:rsidRPr="00A77159">
              <w:rPr>
                <w:rFonts w:ascii="Arial" w:eastAsia="Calibri" w:hAnsi="Arial" w:cs="Arial"/>
                <w:sz w:val="20"/>
                <w:szCs w:val="20"/>
              </w:rPr>
              <w:t>Воинское захоронение №110А</w:t>
            </w:r>
          </w:p>
        </w:tc>
        <w:tc>
          <w:tcPr>
            <w:tcW w:w="2904" w:type="dxa"/>
            <w:shd w:val="clear" w:color="auto" w:fill="auto"/>
            <w:vAlign w:val="center"/>
          </w:tcPr>
          <w:p w14:paraId="7118E08B" w14:textId="77777777" w:rsidR="00A40844" w:rsidRPr="00A77159" w:rsidRDefault="00A40844" w:rsidP="00A40844">
            <w:pPr>
              <w:ind w:left="538" w:hanging="357"/>
              <w:jc w:val="center"/>
              <w:rPr>
                <w:rFonts w:ascii="Arial" w:eastAsia="Calibri" w:hAnsi="Arial" w:cs="Arial"/>
                <w:sz w:val="20"/>
                <w:szCs w:val="20"/>
              </w:rPr>
            </w:pPr>
            <w:r w:rsidRPr="00A77159">
              <w:rPr>
                <w:rFonts w:ascii="Arial" w:eastAsia="Calibri" w:hAnsi="Arial" w:cs="Arial"/>
                <w:sz w:val="20"/>
                <w:szCs w:val="20"/>
              </w:rPr>
              <w:t>14.01.1980</w:t>
            </w:r>
          </w:p>
        </w:tc>
        <w:tc>
          <w:tcPr>
            <w:tcW w:w="2479" w:type="dxa"/>
            <w:shd w:val="clear" w:color="auto" w:fill="auto"/>
            <w:vAlign w:val="center"/>
          </w:tcPr>
          <w:p w14:paraId="626B2303" w14:textId="77777777" w:rsidR="00A40844" w:rsidRPr="00A77159" w:rsidRDefault="00A40844" w:rsidP="00A40844">
            <w:pPr>
              <w:ind w:left="538" w:hanging="357"/>
              <w:jc w:val="center"/>
              <w:rPr>
                <w:rFonts w:ascii="Arial" w:eastAsia="Calibri" w:hAnsi="Arial" w:cs="Arial"/>
                <w:sz w:val="20"/>
                <w:szCs w:val="20"/>
              </w:rPr>
            </w:pPr>
            <w:r w:rsidRPr="00A77159">
              <w:rPr>
                <w:rFonts w:ascii="Arial" w:eastAsia="Calibri" w:hAnsi="Arial" w:cs="Arial"/>
                <w:sz w:val="20"/>
                <w:szCs w:val="20"/>
              </w:rPr>
              <w:t>С. Девица</w:t>
            </w:r>
          </w:p>
        </w:tc>
      </w:tr>
      <w:tr w:rsidR="00A40844" w:rsidRPr="00426822" w14:paraId="3960BC2E" w14:textId="77777777" w:rsidTr="00A40844">
        <w:trPr>
          <w:jc w:val="center"/>
        </w:trPr>
        <w:tc>
          <w:tcPr>
            <w:tcW w:w="637" w:type="dxa"/>
          </w:tcPr>
          <w:p w14:paraId="698F5617" w14:textId="77777777" w:rsidR="00A40844" w:rsidRPr="00A77159" w:rsidRDefault="00A40844" w:rsidP="00A40844">
            <w:pPr>
              <w:numPr>
                <w:ilvl w:val="0"/>
                <w:numId w:val="21"/>
              </w:numPr>
              <w:spacing w:after="0"/>
              <w:contextualSpacing/>
              <w:rPr>
                <w:rFonts w:ascii="Arial" w:eastAsia="Calibri" w:hAnsi="Arial" w:cs="Arial"/>
                <w:sz w:val="20"/>
                <w:szCs w:val="20"/>
              </w:rPr>
            </w:pPr>
          </w:p>
        </w:tc>
        <w:tc>
          <w:tcPr>
            <w:tcW w:w="3190" w:type="dxa"/>
            <w:shd w:val="clear" w:color="auto" w:fill="auto"/>
            <w:vAlign w:val="center"/>
          </w:tcPr>
          <w:p w14:paraId="3AE69522" w14:textId="77777777" w:rsidR="00A40844" w:rsidRPr="00A77159" w:rsidRDefault="00A40844" w:rsidP="00A40844">
            <w:pPr>
              <w:rPr>
                <w:rFonts w:ascii="Arial" w:eastAsia="Calibri" w:hAnsi="Arial" w:cs="Arial"/>
                <w:sz w:val="20"/>
                <w:szCs w:val="20"/>
              </w:rPr>
            </w:pPr>
            <w:r w:rsidRPr="00A77159">
              <w:rPr>
                <w:rFonts w:ascii="Arial" w:eastAsia="Calibri" w:hAnsi="Arial" w:cs="Arial"/>
                <w:sz w:val="20"/>
                <w:szCs w:val="20"/>
              </w:rPr>
              <w:t>Могила юных Орлят</w:t>
            </w:r>
          </w:p>
        </w:tc>
        <w:tc>
          <w:tcPr>
            <w:tcW w:w="2904" w:type="dxa"/>
            <w:shd w:val="clear" w:color="auto" w:fill="auto"/>
            <w:vAlign w:val="center"/>
          </w:tcPr>
          <w:p w14:paraId="3AF41EF4" w14:textId="77777777" w:rsidR="00A40844" w:rsidRPr="00A77159" w:rsidRDefault="00A40844" w:rsidP="00A40844">
            <w:pPr>
              <w:ind w:left="538" w:hanging="357"/>
              <w:jc w:val="center"/>
              <w:rPr>
                <w:rFonts w:ascii="Arial" w:eastAsia="Calibri" w:hAnsi="Arial" w:cs="Arial"/>
                <w:sz w:val="20"/>
                <w:szCs w:val="20"/>
              </w:rPr>
            </w:pPr>
            <w:r w:rsidRPr="00A77159">
              <w:rPr>
                <w:rFonts w:ascii="Arial" w:eastAsia="Calibri" w:hAnsi="Arial" w:cs="Arial"/>
                <w:sz w:val="20"/>
                <w:szCs w:val="20"/>
              </w:rPr>
              <w:t>Конец 1942-начало 1943</w:t>
            </w:r>
          </w:p>
        </w:tc>
        <w:tc>
          <w:tcPr>
            <w:tcW w:w="2479" w:type="dxa"/>
            <w:shd w:val="clear" w:color="auto" w:fill="auto"/>
            <w:vAlign w:val="center"/>
          </w:tcPr>
          <w:p w14:paraId="42545C2B" w14:textId="77777777" w:rsidR="00A40844" w:rsidRPr="00A77159" w:rsidRDefault="00A40844" w:rsidP="00A40844">
            <w:pPr>
              <w:ind w:left="538" w:hanging="357"/>
              <w:jc w:val="center"/>
              <w:rPr>
                <w:rFonts w:ascii="Arial" w:eastAsia="Calibri" w:hAnsi="Arial" w:cs="Arial"/>
                <w:sz w:val="20"/>
                <w:szCs w:val="20"/>
              </w:rPr>
            </w:pPr>
            <w:r w:rsidRPr="00A77159">
              <w:rPr>
                <w:rFonts w:ascii="Arial" w:eastAsia="Calibri" w:hAnsi="Arial" w:cs="Arial"/>
                <w:sz w:val="20"/>
                <w:szCs w:val="20"/>
              </w:rPr>
              <w:t>С. Девица</w:t>
            </w:r>
          </w:p>
        </w:tc>
      </w:tr>
    </w:tbl>
    <w:p w14:paraId="4F201364" w14:textId="77777777" w:rsidR="00A40844" w:rsidRPr="00A77159" w:rsidRDefault="00A40844" w:rsidP="00A40844">
      <w:pPr>
        <w:spacing w:after="0"/>
        <w:ind w:firstLine="567"/>
        <w:jc w:val="both"/>
        <w:rPr>
          <w:rFonts w:ascii="Arial" w:hAnsi="Arial" w:cs="Arial"/>
          <w:sz w:val="24"/>
          <w:szCs w:val="24"/>
        </w:rPr>
      </w:pPr>
    </w:p>
    <w:p w14:paraId="1C94C5A3" w14:textId="77777777" w:rsidR="00A40844" w:rsidRPr="00A77159" w:rsidRDefault="00A40844" w:rsidP="00A40844">
      <w:pPr>
        <w:spacing w:after="0"/>
        <w:ind w:firstLine="567"/>
        <w:jc w:val="both"/>
        <w:rPr>
          <w:rFonts w:ascii="Arial" w:hAnsi="Arial" w:cs="Arial"/>
          <w:sz w:val="24"/>
          <w:szCs w:val="24"/>
        </w:rPr>
      </w:pPr>
      <w:r w:rsidRPr="00A77159">
        <w:rPr>
          <w:rFonts w:ascii="Arial" w:hAnsi="Arial" w:cs="Arial"/>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14:paraId="126EBDAF" w14:textId="77777777" w:rsidR="00A40844" w:rsidRPr="00A77159" w:rsidRDefault="00A40844" w:rsidP="00A40844">
      <w:pPr>
        <w:spacing w:after="0"/>
        <w:ind w:firstLine="567"/>
        <w:jc w:val="both"/>
        <w:rPr>
          <w:rFonts w:ascii="Arial" w:hAnsi="Arial" w:cs="Arial"/>
          <w:sz w:val="24"/>
          <w:szCs w:val="24"/>
        </w:rPr>
      </w:pPr>
      <w:r w:rsidRPr="00A77159">
        <w:rPr>
          <w:rFonts w:ascii="Arial" w:hAnsi="Arial" w:cs="Arial"/>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14:paraId="3D6F9048" w14:textId="77777777" w:rsidR="00A40844" w:rsidRPr="00A77159" w:rsidRDefault="00A40844" w:rsidP="00A40844">
      <w:pPr>
        <w:spacing w:after="0"/>
        <w:ind w:firstLine="567"/>
        <w:jc w:val="both"/>
        <w:rPr>
          <w:rFonts w:ascii="Arial" w:hAnsi="Arial" w:cs="Arial"/>
          <w:sz w:val="24"/>
          <w:szCs w:val="24"/>
        </w:rPr>
      </w:pPr>
      <w:r w:rsidRPr="00A77159">
        <w:rPr>
          <w:rFonts w:ascii="Arial" w:hAnsi="Arial" w:cs="Arial"/>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14:paraId="7BFEEC59" w14:textId="77777777" w:rsidR="00A40844" w:rsidRPr="00A77159" w:rsidRDefault="00A40844" w:rsidP="00A40844">
      <w:pPr>
        <w:spacing w:after="0"/>
        <w:ind w:firstLine="567"/>
        <w:jc w:val="both"/>
        <w:rPr>
          <w:rFonts w:ascii="Arial" w:hAnsi="Arial" w:cs="Arial"/>
          <w:sz w:val="24"/>
          <w:szCs w:val="24"/>
        </w:rPr>
      </w:pPr>
      <w:r w:rsidRPr="00A77159">
        <w:rPr>
          <w:rFonts w:ascii="Arial" w:hAnsi="Arial" w:cs="Arial"/>
          <w:sz w:val="24"/>
          <w:szCs w:val="24"/>
        </w:rPr>
        <w:lastRenderedPageBreak/>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14:paraId="7DBE1C7F" w14:textId="77777777" w:rsidR="00A40844" w:rsidRPr="00A77159" w:rsidRDefault="00A40844" w:rsidP="00A40844">
      <w:pPr>
        <w:spacing w:after="0"/>
        <w:ind w:firstLine="567"/>
        <w:jc w:val="both"/>
        <w:rPr>
          <w:rFonts w:ascii="Arial" w:hAnsi="Arial" w:cs="Arial"/>
          <w:sz w:val="24"/>
          <w:szCs w:val="24"/>
        </w:rPr>
      </w:pPr>
      <w:r w:rsidRPr="00A77159">
        <w:rPr>
          <w:rFonts w:ascii="Arial" w:hAnsi="Arial" w:cs="Arial"/>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14:paraId="0158323F" w14:textId="77777777" w:rsidR="00A40844" w:rsidRPr="00A77159" w:rsidRDefault="00A40844" w:rsidP="00A40844">
      <w:pPr>
        <w:spacing w:after="0"/>
        <w:ind w:firstLine="567"/>
        <w:jc w:val="both"/>
        <w:rPr>
          <w:rFonts w:ascii="Arial" w:hAnsi="Arial" w:cs="Arial"/>
          <w:sz w:val="24"/>
          <w:szCs w:val="24"/>
        </w:rPr>
      </w:pPr>
    </w:p>
    <w:p w14:paraId="32F22B1E" w14:textId="77777777" w:rsidR="00A40844" w:rsidRPr="00A77159" w:rsidRDefault="00A40844" w:rsidP="00A40844">
      <w:pPr>
        <w:pStyle w:val="Standard"/>
        <w:spacing w:line="276" w:lineRule="auto"/>
        <w:ind w:firstLine="567"/>
        <w:jc w:val="center"/>
        <w:rPr>
          <w:rFonts w:ascii="Arial" w:hAnsi="Arial" w:cs="Arial"/>
          <w:b/>
        </w:rPr>
      </w:pPr>
      <w:r w:rsidRPr="00A77159">
        <w:rPr>
          <w:rFonts w:ascii="Arial" w:eastAsia="Calibri" w:hAnsi="Arial" w:cs="Arial"/>
          <w:b/>
          <w:bCs/>
          <w:i/>
        </w:rPr>
        <w:t xml:space="preserve">Перечень мероприятий по </w:t>
      </w:r>
      <w:r w:rsidRPr="00A77159">
        <w:rPr>
          <w:rFonts w:ascii="Arial" w:hAnsi="Arial" w:cs="Arial"/>
          <w:b/>
          <w:i/>
        </w:rPr>
        <w:t>обеспечению сохранности воинских захоронений на территории Девицкого сельского поселения</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708"/>
        <w:gridCol w:w="6519"/>
        <w:gridCol w:w="1139"/>
        <w:gridCol w:w="1129"/>
      </w:tblGrid>
      <w:tr w:rsidR="00A40844" w:rsidRPr="00426822" w14:paraId="098D2A7D" w14:textId="77777777" w:rsidTr="00A40844">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14:paraId="0F6CE904" w14:textId="77777777" w:rsidR="00A40844" w:rsidRPr="00A77159" w:rsidRDefault="00A40844" w:rsidP="00A40844">
            <w:pPr>
              <w:pStyle w:val="af"/>
              <w:snapToGrid w:val="0"/>
              <w:rPr>
                <w:rFonts w:ascii="Arial" w:eastAsia="Times New Roman" w:hAnsi="Arial" w:cs="Arial"/>
                <w:b/>
                <w:bCs/>
                <w:sz w:val="20"/>
                <w:szCs w:val="20"/>
              </w:rPr>
            </w:pPr>
            <w:r w:rsidRPr="00A77159">
              <w:rPr>
                <w:rFonts w:ascii="Arial" w:eastAsia="Times New Roman" w:hAnsi="Arial" w:cs="Arial"/>
                <w:b/>
                <w:bCs/>
                <w:sz w:val="20"/>
                <w:szCs w:val="20"/>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14:paraId="603408BE" w14:textId="77777777" w:rsidR="00A40844" w:rsidRPr="00A77159" w:rsidRDefault="00A40844" w:rsidP="00A40844">
            <w:pPr>
              <w:pStyle w:val="af"/>
              <w:snapToGrid w:val="0"/>
              <w:ind w:firstLine="851"/>
              <w:jc w:val="center"/>
              <w:rPr>
                <w:rFonts w:ascii="Arial" w:eastAsia="Times New Roman" w:hAnsi="Arial" w:cs="Arial"/>
                <w:b/>
                <w:bCs/>
                <w:sz w:val="20"/>
                <w:szCs w:val="20"/>
              </w:rPr>
            </w:pPr>
            <w:r w:rsidRPr="00A77159">
              <w:rPr>
                <w:rFonts w:ascii="Arial" w:eastAsia="Times New Roman" w:hAnsi="Arial" w:cs="Arial"/>
                <w:b/>
                <w:bCs/>
                <w:sz w:val="20"/>
                <w:szCs w:val="20"/>
              </w:rPr>
              <w:t>Наименование мероприятий</w:t>
            </w:r>
          </w:p>
        </w:tc>
        <w:tc>
          <w:tcPr>
            <w:tcW w:w="2268" w:type="dxa"/>
            <w:gridSpan w:val="2"/>
            <w:tcBorders>
              <w:top w:val="single" w:sz="2" w:space="0" w:color="000000"/>
              <w:left w:val="single" w:sz="2" w:space="0" w:color="000000"/>
              <w:bottom w:val="single" w:sz="4" w:space="0" w:color="auto"/>
              <w:right w:val="single" w:sz="2" w:space="0" w:color="000000"/>
            </w:tcBorders>
            <w:shd w:val="clear" w:color="auto" w:fill="E6E6E6"/>
            <w:hideMark/>
          </w:tcPr>
          <w:p w14:paraId="474051C1" w14:textId="77777777" w:rsidR="00A40844" w:rsidRPr="00A77159" w:rsidRDefault="00A40844" w:rsidP="00A40844">
            <w:pPr>
              <w:widowControl w:val="0"/>
              <w:suppressAutoHyphens/>
              <w:snapToGrid w:val="0"/>
              <w:spacing w:after="0" w:line="240" w:lineRule="auto"/>
              <w:jc w:val="center"/>
              <w:rPr>
                <w:rFonts w:ascii="Arial" w:eastAsia="Times New Roman" w:hAnsi="Arial" w:cs="Arial"/>
                <w:b/>
                <w:bCs/>
                <w:sz w:val="20"/>
                <w:szCs w:val="20"/>
              </w:rPr>
            </w:pPr>
            <w:r w:rsidRPr="00A77159">
              <w:rPr>
                <w:rFonts w:ascii="Arial" w:hAnsi="Arial" w:cs="Arial"/>
                <w:b/>
                <w:sz w:val="20"/>
                <w:szCs w:val="20"/>
              </w:rPr>
              <w:t>Этапы реализации проектных решений</w:t>
            </w:r>
          </w:p>
        </w:tc>
      </w:tr>
      <w:tr w:rsidR="00A40844" w:rsidRPr="00426822" w14:paraId="2153531D" w14:textId="77777777" w:rsidTr="00A40844">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14:paraId="07A3BAEE" w14:textId="77777777" w:rsidR="00A40844" w:rsidRPr="00A77159" w:rsidRDefault="00A40844" w:rsidP="00A40844">
            <w:pPr>
              <w:spacing w:after="0" w:line="240" w:lineRule="auto"/>
              <w:rPr>
                <w:rFonts w:ascii="Arial" w:eastAsia="Times New Roman" w:hAnsi="Arial" w:cs="Arial"/>
                <w:b/>
                <w:bCs/>
                <w:sz w:val="20"/>
                <w:szCs w:val="20"/>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14:paraId="2F46F4CF" w14:textId="77777777" w:rsidR="00A40844" w:rsidRPr="00A77159" w:rsidRDefault="00A40844" w:rsidP="00A40844">
            <w:pPr>
              <w:spacing w:after="0" w:line="240" w:lineRule="auto"/>
              <w:rPr>
                <w:rFonts w:ascii="Arial" w:eastAsia="Times New Roman" w:hAnsi="Arial" w:cs="Arial"/>
                <w:b/>
                <w:bCs/>
                <w:sz w:val="20"/>
                <w:szCs w:val="20"/>
              </w:rPr>
            </w:pPr>
          </w:p>
        </w:tc>
        <w:tc>
          <w:tcPr>
            <w:tcW w:w="1139" w:type="dxa"/>
            <w:tcBorders>
              <w:top w:val="single" w:sz="4" w:space="0" w:color="auto"/>
              <w:left w:val="single" w:sz="2" w:space="0" w:color="000000"/>
              <w:bottom w:val="single" w:sz="2" w:space="0" w:color="000000"/>
              <w:right w:val="single" w:sz="4" w:space="0" w:color="auto"/>
            </w:tcBorders>
            <w:shd w:val="clear" w:color="auto" w:fill="E6E6E6"/>
            <w:hideMark/>
          </w:tcPr>
          <w:p w14:paraId="502A7374" w14:textId="77777777" w:rsidR="00A40844" w:rsidRPr="00A77159" w:rsidRDefault="00A40844" w:rsidP="00A40844">
            <w:pPr>
              <w:snapToGrid w:val="0"/>
              <w:spacing w:after="0" w:line="240" w:lineRule="auto"/>
              <w:jc w:val="center"/>
              <w:rPr>
                <w:rFonts w:ascii="Arial" w:eastAsia="Times New Roman" w:hAnsi="Arial" w:cs="Arial"/>
                <w:b/>
                <w:bCs/>
                <w:sz w:val="20"/>
                <w:szCs w:val="20"/>
                <w:lang w:val="en-US"/>
              </w:rPr>
            </w:pPr>
            <w:r w:rsidRPr="00A77159">
              <w:rPr>
                <w:rFonts w:ascii="Arial" w:eastAsia="Times New Roman" w:hAnsi="Arial" w:cs="Arial"/>
                <w:b/>
                <w:bCs/>
                <w:sz w:val="20"/>
                <w:szCs w:val="20"/>
                <w:lang w:val="en-US"/>
              </w:rPr>
              <w:t>I</w:t>
            </w:r>
          </w:p>
          <w:p w14:paraId="079C0335" w14:textId="77777777" w:rsidR="00A40844" w:rsidRPr="00A77159" w:rsidRDefault="00A40844" w:rsidP="00A40844">
            <w:pPr>
              <w:widowControl w:val="0"/>
              <w:suppressAutoHyphens/>
              <w:snapToGrid w:val="0"/>
              <w:spacing w:after="0" w:line="240" w:lineRule="auto"/>
              <w:jc w:val="center"/>
              <w:rPr>
                <w:rFonts w:ascii="Arial" w:eastAsia="Times New Roman" w:hAnsi="Arial" w:cs="Arial"/>
                <w:b/>
                <w:bCs/>
                <w:sz w:val="20"/>
                <w:szCs w:val="20"/>
              </w:rPr>
            </w:pPr>
            <w:r w:rsidRPr="00A77159">
              <w:rPr>
                <w:rFonts w:ascii="Arial" w:eastAsia="Times New Roman" w:hAnsi="Arial" w:cs="Arial"/>
                <w:b/>
                <w:bCs/>
                <w:sz w:val="20"/>
                <w:szCs w:val="20"/>
              </w:rPr>
              <w:t>очередь</w:t>
            </w:r>
          </w:p>
        </w:tc>
        <w:tc>
          <w:tcPr>
            <w:tcW w:w="1129" w:type="dxa"/>
            <w:tcBorders>
              <w:top w:val="single" w:sz="4" w:space="0" w:color="auto"/>
              <w:left w:val="single" w:sz="4" w:space="0" w:color="auto"/>
              <w:bottom w:val="single" w:sz="2" w:space="0" w:color="000000"/>
              <w:right w:val="single" w:sz="2" w:space="0" w:color="000000"/>
            </w:tcBorders>
            <w:shd w:val="clear" w:color="auto" w:fill="E6E6E6"/>
            <w:hideMark/>
          </w:tcPr>
          <w:p w14:paraId="0733C879" w14:textId="77777777" w:rsidR="00A40844" w:rsidRPr="00A77159" w:rsidRDefault="00A40844" w:rsidP="00A40844">
            <w:pPr>
              <w:snapToGrid w:val="0"/>
              <w:spacing w:after="0" w:line="240" w:lineRule="auto"/>
              <w:jc w:val="center"/>
              <w:rPr>
                <w:rFonts w:ascii="Arial" w:eastAsia="Times New Roman" w:hAnsi="Arial" w:cs="Arial"/>
                <w:b/>
                <w:bCs/>
                <w:sz w:val="20"/>
                <w:szCs w:val="20"/>
                <w:lang w:val="en-US"/>
              </w:rPr>
            </w:pPr>
            <w:r w:rsidRPr="00A77159">
              <w:rPr>
                <w:rFonts w:ascii="Arial" w:eastAsia="Times New Roman" w:hAnsi="Arial" w:cs="Arial"/>
                <w:b/>
                <w:bCs/>
                <w:sz w:val="20"/>
                <w:szCs w:val="20"/>
                <w:lang w:val="en-US"/>
              </w:rPr>
              <w:t>II</w:t>
            </w:r>
          </w:p>
          <w:p w14:paraId="689E709E" w14:textId="77777777" w:rsidR="00A40844" w:rsidRPr="00A77159" w:rsidRDefault="00A40844" w:rsidP="00A40844">
            <w:pPr>
              <w:widowControl w:val="0"/>
              <w:suppressAutoHyphens/>
              <w:snapToGrid w:val="0"/>
              <w:spacing w:after="0" w:line="240" w:lineRule="auto"/>
              <w:jc w:val="center"/>
              <w:rPr>
                <w:rFonts w:ascii="Arial" w:eastAsia="Times New Roman" w:hAnsi="Arial" w:cs="Arial"/>
                <w:b/>
                <w:bCs/>
                <w:sz w:val="20"/>
                <w:szCs w:val="20"/>
              </w:rPr>
            </w:pPr>
            <w:r w:rsidRPr="00A77159">
              <w:rPr>
                <w:rFonts w:ascii="Arial" w:eastAsia="Times New Roman" w:hAnsi="Arial" w:cs="Arial"/>
                <w:b/>
                <w:bCs/>
                <w:sz w:val="20"/>
                <w:szCs w:val="20"/>
              </w:rPr>
              <w:t>очередь</w:t>
            </w:r>
          </w:p>
        </w:tc>
      </w:tr>
      <w:tr w:rsidR="00A40844" w:rsidRPr="00426822" w14:paraId="11061DAD" w14:textId="77777777" w:rsidTr="00A40844">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14:paraId="14A840BA" w14:textId="77777777" w:rsidR="00A40844" w:rsidRPr="00A77159" w:rsidRDefault="00A40844" w:rsidP="00A40844">
            <w:pPr>
              <w:widowControl w:val="0"/>
              <w:suppressAutoHyphens/>
              <w:spacing w:after="0" w:line="240" w:lineRule="auto"/>
              <w:jc w:val="center"/>
              <w:rPr>
                <w:rFonts w:ascii="Arial" w:eastAsia="Lucida Sans Unicode" w:hAnsi="Arial" w:cs="Arial"/>
                <w:b/>
                <w:sz w:val="20"/>
                <w:szCs w:val="20"/>
              </w:rPr>
            </w:pPr>
            <w:r w:rsidRPr="00A77159">
              <w:rPr>
                <w:rFonts w:ascii="Arial" w:hAnsi="Arial" w:cs="Arial"/>
                <w:b/>
                <w:sz w:val="20"/>
                <w:szCs w:val="20"/>
              </w:rPr>
              <w:t>1</w:t>
            </w:r>
          </w:p>
        </w:tc>
        <w:tc>
          <w:tcPr>
            <w:tcW w:w="6519" w:type="dxa"/>
            <w:tcBorders>
              <w:top w:val="single" w:sz="2" w:space="0" w:color="000000"/>
              <w:left w:val="single" w:sz="2" w:space="0" w:color="000000"/>
              <w:bottom w:val="single" w:sz="2" w:space="0" w:color="000000"/>
              <w:right w:val="single" w:sz="2" w:space="0" w:color="000000"/>
            </w:tcBorders>
            <w:hideMark/>
          </w:tcPr>
          <w:p w14:paraId="15C7D419" w14:textId="77777777" w:rsidR="00A40844" w:rsidRPr="00A77159" w:rsidRDefault="00A40844" w:rsidP="00A40844">
            <w:pPr>
              <w:widowControl w:val="0"/>
              <w:tabs>
                <w:tab w:val="left" w:pos="6816"/>
              </w:tabs>
              <w:suppressAutoHyphens/>
              <w:snapToGrid w:val="0"/>
              <w:spacing w:after="0" w:line="240" w:lineRule="auto"/>
              <w:jc w:val="both"/>
              <w:rPr>
                <w:rFonts w:ascii="Arial" w:eastAsia="Lucida Sans Unicode" w:hAnsi="Arial" w:cs="Arial"/>
                <w:sz w:val="20"/>
                <w:szCs w:val="20"/>
                <w:lang w:eastAsia="ar-SA"/>
              </w:rPr>
            </w:pPr>
            <w:r w:rsidRPr="00A77159">
              <w:rPr>
                <w:rFonts w:ascii="Arial" w:hAnsi="Arial" w:cs="Arial"/>
                <w:sz w:val="20"/>
                <w:szCs w:val="20"/>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1139"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vAlign w:val="center"/>
          </w:tcPr>
          <w:p w14:paraId="2E208339" w14:textId="77777777" w:rsidR="00A40844" w:rsidRPr="00A77159" w:rsidRDefault="00A40844" w:rsidP="00A40844">
            <w:pPr>
              <w:widowControl w:val="0"/>
              <w:tabs>
                <w:tab w:val="left" w:pos="4524"/>
              </w:tabs>
              <w:suppressAutoHyphens/>
              <w:snapToGrid w:val="0"/>
              <w:spacing w:after="0" w:line="240" w:lineRule="auto"/>
              <w:jc w:val="center"/>
              <w:rPr>
                <w:rFonts w:ascii="Arial" w:eastAsia="Times New Roman" w:hAnsi="Arial" w:cs="Arial"/>
                <w:b/>
                <w:sz w:val="20"/>
                <w:szCs w:val="20"/>
              </w:rPr>
            </w:pPr>
            <w:r w:rsidRPr="00A77159">
              <w:rPr>
                <w:rFonts w:ascii="Arial" w:eastAsia="Times New Roman" w:hAnsi="Arial" w:cs="Arial"/>
                <w:b/>
                <w:sz w:val="20"/>
                <w:szCs w:val="20"/>
              </w:rPr>
              <w:t>+</w:t>
            </w:r>
          </w:p>
        </w:tc>
        <w:tc>
          <w:tcPr>
            <w:tcW w:w="1129" w:type="dxa"/>
            <w:tcBorders>
              <w:top w:val="single" w:sz="2" w:space="0" w:color="000000"/>
              <w:left w:val="single" w:sz="4" w:space="0" w:color="auto"/>
              <w:bottom w:val="single" w:sz="2" w:space="0" w:color="000000"/>
              <w:right w:val="single" w:sz="2" w:space="0" w:color="000000"/>
            </w:tcBorders>
            <w:shd w:val="clear" w:color="auto" w:fill="auto"/>
            <w:vAlign w:val="center"/>
          </w:tcPr>
          <w:p w14:paraId="3056E7C4" w14:textId="77777777" w:rsidR="00A40844" w:rsidRPr="00A77159" w:rsidRDefault="00A40844" w:rsidP="00A40844">
            <w:pPr>
              <w:widowControl w:val="0"/>
              <w:tabs>
                <w:tab w:val="left" w:pos="4524"/>
              </w:tabs>
              <w:suppressAutoHyphens/>
              <w:snapToGrid w:val="0"/>
              <w:spacing w:after="0" w:line="240" w:lineRule="auto"/>
              <w:jc w:val="center"/>
              <w:rPr>
                <w:rFonts w:ascii="Arial" w:eastAsia="Times New Roman" w:hAnsi="Arial" w:cs="Arial"/>
                <w:b/>
                <w:sz w:val="20"/>
                <w:szCs w:val="20"/>
              </w:rPr>
            </w:pPr>
          </w:p>
        </w:tc>
      </w:tr>
    </w:tbl>
    <w:p w14:paraId="32AD36A9" w14:textId="77777777" w:rsidR="00A40844" w:rsidRPr="00426822" w:rsidRDefault="00A40844" w:rsidP="00A40844">
      <w:pPr>
        <w:snapToGrid w:val="0"/>
        <w:spacing w:after="0"/>
        <w:ind w:firstLine="851"/>
        <w:jc w:val="center"/>
        <w:rPr>
          <w:rFonts w:ascii="Times New Roman" w:eastAsia="Times New Roman" w:hAnsi="Times New Roman"/>
          <w:b/>
          <w:bCs/>
          <w:shd w:val="clear" w:color="auto" w:fill="CCFFFF"/>
        </w:rPr>
      </w:pPr>
    </w:p>
    <w:p w14:paraId="3A16CFCE" w14:textId="77777777" w:rsidR="00A40844" w:rsidRPr="00A77159" w:rsidRDefault="00A40844" w:rsidP="00A40844">
      <w:pPr>
        <w:pStyle w:val="2"/>
        <w:numPr>
          <w:ilvl w:val="1"/>
          <w:numId w:val="9"/>
        </w:numPr>
        <w:tabs>
          <w:tab w:val="clear" w:pos="1134"/>
          <w:tab w:val="left" w:pos="0"/>
        </w:tabs>
        <w:ind w:left="0" w:firstLine="0"/>
        <w:jc w:val="center"/>
        <w:outlineLvl w:val="1"/>
        <w:rPr>
          <w:rFonts w:ascii="Arial" w:hAnsi="Arial" w:cs="Arial"/>
        </w:rPr>
      </w:pPr>
      <w:bookmarkStart w:id="30" w:name="_Toc454781554"/>
      <w:bookmarkStart w:id="31" w:name="_Toc64298785"/>
      <w:bookmarkStart w:id="32" w:name="_Toc184650060"/>
      <w:r w:rsidRPr="00A77159">
        <w:rPr>
          <w:rFonts w:ascii="Arial" w:hAnsi="Arial" w:cs="Arial"/>
        </w:rPr>
        <w:t>Мероприятия по размещению на территории Девицкого сельского поселения объектов капитального строительства местного значения</w:t>
      </w:r>
      <w:bookmarkEnd w:id="30"/>
      <w:bookmarkEnd w:id="31"/>
      <w:bookmarkEnd w:id="32"/>
    </w:p>
    <w:p w14:paraId="182EE695" w14:textId="77777777" w:rsidR="00A40844" w:rsidRPr="00A77159" w:rsidRDefault="00A40844" w:rsidP="00A40844">
      <w:pPr>
        <w:pStyle w:val="2"/>
        <w:numPr>
          <w:ilvl w:val="0"/>
          <w:numId w:val="0"/>
        </w:numPr>
        <w:tabs>
          <w:tab w:val="clear" w:pos="1134"/>
          <w:tab w:val="left" w:pos="0"/>
        </w:tabs>
        <w:rPr>
          <w:rFonts w:ascii="Arial" w:hAnsi="Arial" w:cs="Arial"/>
        </w:rPr>
      </w:pPr>
    </w:p>
    <w:p w14:paraId="5A50A650" w14:textId="77777777" w:rsidR="00A40844" w:rsidRPr="00A77159" w:rsidRDefault="00A40844" w:rsidP="00A40844">
      <w:pPr>
        <w:pStyle w:val="10"/>
        <w:numPr>
          <w:ilvl w:val="2"/>
          <w:numId w:val="9"/>
        </w:numPr>
        <w:tabs>
          <w:tab w:val="clear" w:pos="1559"/>
          <w:tab w:val="left" w:pos="0"/>
        </w:tabs>
        <w:spacing w:before="0" w:beforeAutospacing="0"/>
        <w:ind w:left="0" w:firstLine="0"/>
        <w:jc w:val="center"/>
        <w:outlineLvl w:val="2"/>
        <w:rPr>
          <w:rFonts w:ascii="Arial" w:hAnsi="Arial" w:cs="Arial"/>
        </w:rPr>
      </w:pPr>
      <w:bookmarkStart w:id="33" w:name="_Toc454781555"/>
      <w:bookmarkStart w:id="34" w:name="_Toc64298786"/>
      <w:bookmarkStart w:id="35" w:name="_Toc184650061"/>
      <w:r w:rsidRPr="00A77159">
        <w:rPr>
          <w:rFonts w:ascii="Arial" w:hAnsi="Arial" w:cs="Arial"/>
        </w:rPr>
        <w:t>Мероприятия по обеспечению территории Девицкого сельского поселения объектами инженерной инфраструктуры</w:t>
      </w:r>
      <w:bookmarkEnd w:id="33"/>
      <w:bookmarkEnd w:id="34"/>
      <w:bookmarkEnd w:id="35"/>
    </w:p>
    <w:tbl>
      <w:tblPr>
        <w:tblW w:w="9424" w:type="dxa"/>
        <w:jc w:val="center"/>
        <w:tblLayout w:type="fixed"/>
        <w:tblCellMar>
          <w:top w:w="55" w:type="dxa"/>
          <w:left w:w="55" w:type="dxa"/>
          <w:bottom w:w="55" w:type="dxa"/>
          <w:right w:w="55" w:type="dxa"/>
        </w:tblCellMar>
        <w:tblLook w:val="04A0" w:firstRow="1" w:lastRow="0" w:firstColumn="1" w:lastColumn="0" w:noHBand="0" w:noVBand="1"/>
      </w:tblPr>
      <w:tblGrid>
        <w:gridCol w:w="567"/>
        <w:gridCol w:w="6799"/>
        <w:gridCol w:w="2058"/>
      </w:tblGrid>
      <w:tr w:rsidR="00A40844" w:rsidRPr="00426822" w14:paraId="43457182" w14:textId="77777777" w:rsidTr="00A40844">
        <w:trPr>
          <w:trHeight w:val="276"/>
          <w:jc w:val="center"/>
        </w:trPr>
        <w:tc>
          <w:tcPr>
            <w:tcW w:w="567" w:type="dxa"/>
            <w:vMerge w:val="restart"/>
            <w:tcBorders>
              <w:top w:val="single" w:sz="4" w:space="0" w:color="000000"/>
              <w:left w:val="single" w:sz="4" w:space="0" w:color="000000"/>
              <w:right w:val="nil"/>
            </w:tcBorders>
            <w:shd w:val="clear" w:color="auto" w:fill="D9D9D9" w:themeFill="background1" w:themeFillShade="D9"/>
            <w:vAlign w:val="center"/>
            <w:hideMark/>
          </w:tcPr>
          <w:p w14:paraId="63093024"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b/>
                <w:bCs/>
                <w:kern w:val="1"/>
                <w:sz w:val="20"/>
                <w:szCs w:val="20"/>
              </w:rPr>
            </w:pPr>
            <w:r w:rsidRPr="00A77159">
              <w:rPr>
                <w:rFonts w:ascii="Arial" w:eastAsia="Times New Roman" w:hAnsi="Arial" w:cs="Arial"/>
                <w:b/>
                <w:bCs/>
                <w:kern w:val="1"/>
                <w:sz w:val="20"/>
                <w:szCs w:val="20"/>
              </w:rPr>
              <w:t>№</w:t>
            </w:r>
          </w:p>
          <w:p w14:paraId="7288B030" w14:textId="77777777" w:rsidR="00A40844" w:rsidRPr="00A77159" w:rsidRDefault="00A40844" w:rsidP="00A40844">
            <w:pPr>
              <w:widowControl w:val="0"/>
              <w:suppressLineNumbers/>
              <w:suppressAutoHyphens/>
              <w:spacing w:after="0" w:line="240" w:lineRule="auto"/>
              <w:ind w:left="-279" w:right="-115" w:firstLine="5"/>
              <w:jc w:val="center"/>
              <w:rPr>
                <w:rFonts w:ascii="Arial" w:eastAsia="Times New Roman" w:hAnsi="Arial" w:cs="Arial"/>
                <w:b/>
                <w:bCs/>
                <w:kern w:val="1"/>
                <w:sz w:val="20"/>
                <w:szCs w:val="20"/>
              </w:rPr>
            </w:pPr>
            <w:r w:rsidRPr="00A77159">
              <w:rPr>
                <w:rFonts w:ascii="Arial" w:eastAsia="Times New Roman" w:hAnsi="Arial" w:cs="Arial"/>
                <w:b/>
                <w:bCs/>
                <w:kern w:val="1"/>
                <w:sz w:val="20"/>
                <w:szCs w:val="20"/>
              </w:rPr>
              <w:t>п/п</w:t>
            </w:r>
          </w:p>
        </w:tc>
        <w:tc>
          <w:tcPr>
            <w:tcW w:w="6799" w:type="dxa"/>
            <w:vMerge w:val="restart"/>
            <w:tcBorders>
              <w:top w:val="single" w:sz="4" w:space="0" w:color="000000"/>
              <w:left w:val="single" w:sz="4" w:space="0" w:color="000000"/>
              <w:right w:val="nil"/>
            </w:tcBorders>
            <w:shd w:val="clear" w:color="auto" w:fill="D9D9D9" w:themeFill="background1" w:themeFillShade="D9"/>
            <w:vAlign w:val="center"/>
            <w:hideMark/>
          </w:tcPr>
          <w:p w14:paraId="00DC1CD9" w14:textId="77777777" w:rsidR="00A40844" w:rsidRPr="00A77159" w:rsidRDefault="00A40844" w:rsidP="00A40844">
            <w:pPr>
              <w:widowControl w:val="0"/>
              <w:suppressLineNumbers/>
              <w:suppressAutoHyphens/>
              <w:snapToGrid w:val="0"/>
              <w:spacing w:after="0" w:line="240" w:lineRule="auto"/>
              <w:ind w:firstLine="5"/>
              <w:jc w:val="center"/>
              <w:rPr>
                <w:rFonts w:ascii="Arial" w:eastAsia="Times New Roman" w:hAnsi="Arial" w:cs="Arial"/>
                <w:b/>
                <w:bCs/>
                <w:kern w:val="1"/>
                <w:sz w:val="20"/>
                <w:szCs w:val="20"/>
              </w:rPr>
            </w:pPr>
            <w:r w:rsidRPr="00A77159">
              <w:rPr>
                <w:rFonts w:ascii="Arial" w:eastAsia="Times New Roman" w:hAnsi="Arial" w:cs="Arial"/>
                <w:b/>
                <w:bCs/>
                <w:kern w:val="1"/>
                <w:sz w:val="20"/>
                <w:szCs w:val="20"/>
              </w:rPr>
              <w:t>Наименование мероприятия</w:t>
            </w:r>
          </w:p>
        </w:tc>
        <w:tc>
          <w:tcPr>
            <w:tcW w:w="20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74B6A9B" w14:textId="77777777" w:rsidR="00A40844" w:rsidRPr="00A77159" w:rsidRDefault="00A40844" w:rsidP="00A40844">
            <w:pPr>
              <w:spacing w:after="0" w:line="240" w:lineRule="auto"/>
              <w:jc w:val="center"/>
              <w:rPr>
                <w:rFonts w:ascii="Arial" w:eastAsia="Calibri" w:hAnsi="Arial" w:cs="Arial"/>
                <w:b/>
                <w:sz w:val="20"/>
                <w:szCs w:val="20"/>
              </w:rPr>
            </w:pPr>
            <w:r w:rsidRPr="00A77159">
              <w:rPr>
                <w:rFonts w:ascii="Arial" w:eastAsia="Calibri" w:hAnsi="Arial" w:cs="Arial"/>
                <w:b/>
                <w:sz w:val="20"/>
                <w:szCs w:val="20"/>
              </w:rPr>
              <w:t>Этапы реализации проектных решений</w:t>
            </w:r>
          </w:p>
        </w:tc>
      </w:tr>
      <w:tr w:rsidR="00A40844" w:rsidRPr="00426822" w14:paraId="3B77165A" w14:textId="77777777" w:rsidTr="00A40844">
        <w:trPr>
          <w:trHeight w:val="276"/>
          <w:jc w:val="center"/>
        </w:trPr>
        <w:tc>
          <w:tcPr>
            <w:tcW w:w="567" w:type="dxa"/>
            <w:vMerge/>
            <w:tcBorders>
              <w:left w:val="single" w:sz="4" w:space="0" w:color="000000"/>
              <w:bottom w:val="single" w:sz="4" w:space="0" w:color="000000"/>
              <w:right w:val="nil"/>
            </w:tcBorders>
            <w:shd w:val="clear" w:color="auto" w:fill="D9D9D9" w:themeFill="background1" w:themeFillShade="D9"/>
          </w:tcPr>
          <w:p w14:paraId="5A206C38"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b/>
                <w:bCs/>
                <w:kern w:val="1"/>
                <w:sz w:val="20"/>
                <w:szCs w:val="20"/>
              </w:rPr>
            </w:pPr>
          </w:p>
        </w:tc>
        <w:tc>
          <w:tcPr>
            <w:tcW w:w="6799" w:type="dxa"/>
            <w:vMerge/>
            <w:tcBorders>
              <w:left w:val="single" w:sz="4" w:space="0" w:color="000000"/>
              <w:bottom w:val="single" w:sz="4" w:space="0" w:color="000000"/>
              <w:right w:val="nil"/>
            </w:tcBorders>
            <w:shd w:val="clear" w:color="auto" w:fill="D9D9D9" w:themeFill="background1" w:themeFillShade="D9"/>
          </w:tcPr>
          <w:p w14:paraId="28E4765D" w14:textId="77777777" w:rsidR="00A40844" w:rsidRPr="00A77159" w:rsidRDefault="00A40844" w:rsidP="00A40844">
            <w:pPr>
              <w:widowControl w:val="0"/>
              <w:suppressLineNumbers/>
              <w:suppressAutoHyphens/>
              <w:snapToGrid w:val="0"/>
              <w:spacing w:after="0" w:line="240" w:lineRule="auto"/>
              <w:ind w:firstLine="5"/>
              <w:jc w:val="center"/>
              <w:rPr>
                <w:rFonts w:ascii="Arial" w:eastAsia="Times New Roman" w:hAnsi="Arial" w:cs="Arial"/>
                <w:b/>
                <w:bCs/>
                <w:kern w:val="1"/>
                <w:sz w:val="20"/>
                <w:szCs w:val="20"/>
              </w:rPr>
            </w:pPr>
          </w:p>
        </w:tc>
        <w:tc>
          <w:tcPr>
            <w:tcW w:w="20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9D9557" w14:textId="77777777" w:rsidR="00A40844" w:rsidRPr="00A77159" w:rsidRDefault="00A40844" w:rsidP="00A40844">
            <w:pPr>
              <w:tabs>
                <w:tab w:val="left" w:pos="526"/>
                <w:tab w:val="center" w:pos="1166"/>
              </w:tabs>
              <w:spacing w:after="0" w:line="240" w:lineRule="auto"/>
              <w:jc w:val="center"/>
              <w:rPr>
                <w:rFonts w:ascii="Arial" w:eastAsia="Calibri" w:hAnsi="Arial" w:cs="Arial"/>
                <w:b/>
                <w:sz w:val="20"/>
                <w:szCs w:val="20"/>
              </w:rPr>
            </w:pPr>
            <w:r w:rsidRPr="00A77159">
              <w:rPr>
                <w:rFonts w:ascii="Arial" w:eastAsia="Calibri" w:hAnsi="Arial" w:cs="Arial"/>
                <w:b/>
                <w:sz w:val="20"/>
                <w:szCs w:val="20"/>
              </w:rPr>
              <w:t>На расчетный срок</w:t>
            </w:r>
          </w:p>
        </w:tc>
      </w:tr>
      <w:tr w:rsidR="00A40844" w:rsidRPr="00426822" w14:paraId="635A1040" w14:textId="77777777" w:rsidTr="00A40844">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2A15C2D" w14:textId="77777777" w:rsidR="00A40844" w:rsidRPr="00A77159" w:rsidRDefault="00A40844" w:rsidP="00A40844">
            <w:pPr>
              <w:spacing w:after="0" w:line="240" w:lineRule="auto"/>
              <w:ind w:left="-279" w:right="-115" w:firstLine="5"/>
              <w:jc w:val="center"/>
              <w:rPr>
                <w:rFonts w:ascii="Arial" w:eastAsia="Calibri" w:hAnsi="Arial" w:cs="Arial"/>
                <w:b/>
                <w:sz w:val="20"/>
                <w:szCs w:val="20"/>
              </w:rPr>
            </w:pPr>
            <w:r w:rsidRPr="00A77159">
              <w:rPr>
                <w:rFonts w:ascii="Arial" w:eastAsia="Calibri" w:hAnsi="Arial" w:cs="Arial"/>
                <w:b/>
                <w:sz w:val="20"/>
                <w:szCs w:val="20"/>
              </w:rPr>
              <w:t>1.Водоснабжение</w:t>
            </w:r>
          </w:p>
        </w:tc>
      </w:tr>
      <w:tr w:rsidR="00A40844" w:rsidRPr="00426822" w14:paraId="3DA87C4B" w14:textId="77777777" w:rsidTr="00A40844">
        <w:trPr>
          <w:trHeight w:val="400"/>
          <w:jc w:val="center"/>
        </w:trPr>
        <w:tc>
          <w:tcPr>
            <w:tcW w:w="567" w:type="dxa"/>
            <w:tcBorders>
              <w:top w:val="single" w:sz="4" w:space="0" w:color="000000"/>
              <w:left w:val="single" w:sz="4" w:space="0" w:color="000000"/>
              <w:bottom w:val="single" w:sz="4" w:space="0" w:color="000000"/>
              <w:right w:val="nil"/>
            </w:tcBorders>
          </w:tcPr>
          <w:p w14:paraId="112E424B"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A77159">
              <w:rPr>
                <w:rFonts w:ascii="Arial" w:eastAsia="Times New Roman" w:hAnsi="Arial" w:cs="Arial"/>
                <w:kern w:val="1"/>
                <w:sz w:val="20"/>
                <w:szCs w:val="20"/>
              </w:rPr>
              <w:t>1.1</w:t>
            </w:r>
          </w:p>
        </w:tc>
        <w:tc>
          <w:tcPr>
            <w:tcW w:w="6799" w:type="dxa"/>
            <w:tcBorders>
              <w:top w:val="single" w:sz="4" w:space="0" w:color="000000"/>
              <w:left w:val="single" w:sz="4" w:space="0" w:color="000000"/>
              <w:bottom w:val="single" w:sz="4" w:space="0" w:color="000000"/>
              <w:right w:val="nil"/>
            </w:tcBorders>
          </w:tcPr>
          <w:p w14:paraId="36B1DEF6" w14:textId="77777777" w:rsidR="00A40844" w:rsidRPr="00A77159" w:rsidRDefault="00A40844" w:rsidP="00A40844">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A77159">
              <w:rPr>
                <w:rFonts w:ascii="Arial" w:eastAsia="Times New Roman" w:hAnsi="Arial" w:cs="Arial"/>
                <w:kern w:val="1"/>
                <w:sz w:val="20"/>
                <w:szCs w:val="20"/>
              </w:rPr>
              <w:t xml:space="preserve">Строительство водозабора мощностью 2500000 </w:t>
            </w:r>
            <w:proofErr w:type="spellStart"/>
            <w:proofErr w:type="gramStart"/>
            <w:r w:rsidRPr="00A77159">
              <w:rPr>
                <w:rFonts w:ascii="Arial" w:eastAsia="Times New Roman" w:hAnsi="Arial" w:cs="Arial"/>
                <w:kern w:val="1"/>
                <w:sz w:val="20"/>
                <w:szCs w:val="20"/>
              </w:rPr>
              <w:t>куб.м</w:t>
            </w:r>
            <w:proofErr w:type="spellEnd"/>
            <w:proofErr w:type="gramEnd"/>
            <w:r w:rsidRPr="00A77159">
              <w:rPr>
                <w:rFonts w:ascii="Arial" w:eastAsia="Times New Roman" w:hAnsi="Arial" w:cs="Arial"/>
                <w:kern w:val="1"/>
                <w:sz w:val="20"/>
                <w:szCs w:val="20"/>
              </w:rPr>
              <w:t>/год в с. Девица</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3412E" w14:textId="77777777" w:rsidR="00A40844" w:rsidRPr="00A77159" w:rsidRDefault="00A40844" w:rsidP="00A40844">
            <w:pPr>
              <w:widowControl w:val="0"/>
              <w:suppressLineNumbers/>
              <w:suppressAutoHyphens/>
              <w:snapToGrid w:val="0"/>
              <w:spacing w:after="0" w:line="240" w:lineRule="auto"/>
              <w:jc w:val="center"/>
              <w:rPr>
                <w:rFonts w:ascii="Arial" w:eastAsia="Times New Roman" w:hAnsi="Arial" w:cs="Arial"/>
                <w:kern w:val="1"/>
                <w:sz w:val="20"/>
                <w:szCs w:val="20"/>
              </w:rPr>
            </w:pPr>
            <w:r w:rsidRPr="00A77159">
              <w:rPr>
                <w:rFonts w:ascii="Arial" w:eastAsia="Times New Roman" w:hAnsi="Arial" w:cs="Arial"/>
                <w:kern w:val="1"/>
                <w:sz w:val="20"/>
                <w:szCs w:val="20"/>
              </w:rPr>
              <w:t>+</w:t>
            </w:r>
          </w:p>
        </w:tc>
      </w:tr>
      <w:tr w:rsidR="00A40844" w:rsidRPr="00426822" w14:paraId="744C6C0F" w14:textId="77777777" w:rsidTr="00A40844">
        <w:trPr>
          <w:trHeight w:val="400"/>
          <w:jc w:val="center"/>
        </w:trPr>
        <w:tc>
          <w:tcPr>
            <w:tcW w:w="567" w:type="dxa"/>
            <w:tcBorders>
              <w:top w:val="single" w:sz="4" w:space="0" w:color="000000"/>
              <w:left w:val="single" w:sz="4" w:space="0" w:color="000000"/>
              <w:bottom w:val="single" w:sz="4" w:space="0" w:color="000000"/>
              <w:right w:val="nil"/>
            </w:tcBorders>
          </w:tcPr>
          <w:p w14:paraId="03B52962"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A77159">
              <w:rPr>
                <w:rFonts w:ascii="Arial" w:eastAsia="Times New Roman" w:hAnsi="Arial" w:cs="Arial"/>
                <w:kern w:val="1"/>
                <w:sz w:val="20"/>
                <w:szCs w:val="20"/>
              </w:rPr>
              <w:t xml:space="preserve">1.2  </w:t>
            </w:r>
          </w:p>
        </w:tc>
        <w:tc>
          <w:tcPr>
            <w:tcW w:w="6799" w:type="dxa"/>
            <w:tcBorders>
              <w:top w:val="single" w:sz="4" w:space="0" w:color="000000"/>
              <w:left w:val="single" w:sz="4" w:space="0" w:color="000000"/>
              <w:bottom w:val="single" w:sz="4" w:space="0" w:color="000000"/>
              <w:right w:val="nil"/>
            </w:tcBorders>
          </w:tcPr>
          <w:p w14:paraId="580149CD" w14:textId="77777777" w:rsidR="00A40844" w:rsidRPr="00A77159" w:rsidRDefault="00A40844" w:rsidP="00A40844">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A77159">
              <w:rPr>
                <w:rFonts w:ascii="Arial" w:eastAsia="Times New Roman" w:hAnsi="Arial" w:cs="Arial"/>
                <w:kern w:val="1"/>
                <w:sz w:val="20"/>
                <w:szCs w:val="20"/>
              </w:rPr>
              <w:t>Строительство водопроводной сети- 20 км в с. Девица</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915F7" w14:textId="77777777" w:rsidR="00A40844" w:rsidRPr="00A77159" w:rsidRDefault="00A40844" w:rsidP="00A40844">
            <w:pPr>
              <w:widowControl w:val="0"/>
              <w:suppressLineNumbers/>
              <w:suppressAutoHyphens/>
              <w:snapToGrid w:val="0"/>
              <w:spacing w:after="0" w:line="240" w:lineRule="auto"/>
              <w:jc w:val="center"/>
              <w:rPr>
                <w:rFonts w:ascii="Arial" w:eastAsia="Times New Roman" w:hAnsi="Arial" w:cs="Arial"/>
                <w:kern w:val="1"/>
                <w:sz w:val="20"/>
                <w:szCs w:val="20"/>
              </w:rPr>
            </w:pPr>
            <w:r w:rsidRPr="00A77159">
              <w:rPr>
                <w:rFonts w:ascii="Arial" w:eastAsia="Times New Roman" w:hAnsi="Arial" w:cs="Arial"/>
                <w:kern w:val="1"/>
                <w:sz w:val="20"/>
                <w:szCs w:val="20"/>
              </w:rPr>
              <w:t>+</w:t>
            </w:r>
          </w:p>
        </w:tc>
      </w:tr>
      <w:tr w:rsidR="00A40844" w:rsidRPr="00426822" w14:paraId="2E0AFFA5" w14:textId="77777777" w:rsidTr="00A40844">
        <w:trPr>
          <w:trHeight w:val="400"/>
          <w:jc w:val="center"/>
        </w:trPr>
        <w:tc>
          <w:tcPr>
            <w:tcW w:w="567" w:type="dxa"/>
            <w:tcBorders>
              <w:top w:val="single" w:sz="4" w:space="0" w:color="000000"/>
              <w:left w:val="single" w:sz="4" w:space="0" w:color="000000"/>
              <w:bottom w:val="single" w:sz="4" w:space="0" w:color="000000"/>
              <w:right w:val="nil"/>
            </w:tcBorders>
          </w:tcPr>
          <w:p w14:paraId="32DA78A8"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A77159">
              <w:rPr>
                <w:rFonts w:ascii="Arial" w:eastAsia="Times New Roman" w:hAnsi="Arial" w:cs="Arial"/>
                <w:kern w:val="1"/>
                <w:sz w:val="20"/>
                <w:szCs w:val="20"/>
              </w:rPr>
              <w:t>1.3</w:t>
            </w:r>
          </w:p>
        </w:tc>
        <w:tc>
          <w:tcPr>
            <w:tcW w:w="6799" w:type="dxa"/>
            <w:tcBorders>
              <w:top w:val="single" w:sz="4" w:space="0" w:color="000000"/>
              <w:left w:val="single" w:sz="4" w:space="0" w:color="000000"/>
              <w:bottom w:val="single" w:sz="4" w:space="0" w:color="000000"/>
              <w:right w:val="nil"/>
            </w:tcBorders>
          </w:tcPr>
          <w:p w14:paraId="02538C98" w14:textId="77777777" w:rsidR="00A40844" w:rsidRPr="00A77159" w:rsidRDefault="00A40844" w:rsidP="00A40844">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A77159">
              <w:rPr>
                <w:rFonts w:ascii="Arial" w:eastAsia="Times New Roman" w:hAnsi="Arial" w:cs="Arial"/>
                <w:kern w:val="1"/>
                <w:sz w:val="20"/>
                <w:szCs w:val="20"/>
              </w:rPr>
              <w:t xml:space="preserve">Реконструкция существующих водозаборов и строительство новых водопроводных сетей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5423D" w14:textId="77777777" w:rsidR="00A40844" w:rsidRPr="00A77159" w:rsidRDefault="00A40844" w:rsidP="00A40844">
            <w:pPr>
              <w:widowControl w:val="0"/>
              <w:suppressLineNumbers/>
              <w:suppressAutoHyphens/>
              <w:snapToGrid w:val="0"/>
              <w:spacing w:after="0" w:line="240" w:lineRule="auto"/>
              <w:jc w:val="center"/>
              <w:rPr>
                <w:rFonts w:ascii="Arial" w:eastAsia="Times New Roman" w:hAnsi="Arial" w:cs="Arial"/>
                <w:kern w:val="1"/>
                <w:sz w:val="20"/>
                <w:szCs w:val="20"/>
              </w:rPr>
            </w:pPr>
            <w:r w:rsidRPr="00A77159">
              <w:rPr>
                <w:rFonts w:ascii="Arial" w:eastAsia="Times New Roman" w:hAnsi="Arial" w:cs="Arial"/>
                <w:kern w:val="1"/>
                <w:sz w:val="20"/>
                <w:szCs w:val="20"/>
              </w:rPr>
              <w:t>+</w:t>
            </w:r>
          </w:p>
        </w:tc>
      </w:tr>
      <w:tr w:rsidR="00A40844" w:rsidRPr="00426822" w14:paraId="39B08454" w14:textId="77777777" w:rsidTr="00A40844">
        <w:trPr>
          <w:trHeight w:val="400"/>
          <w:jc w:val="center"/>
        </w:trPr>
        <w:tc>
          <w:tcPr>
            <w:tcW w:w="567" w:type="dxa"/>
            <w:tcBorders>
              <w:top w:val="single" w:sz="4" w:space="0" w:color="000000"/>
              <w:left w:val="single" w:sz="4" w:space="0" w:color="000000"/>
              <w:bottom w:val="single" w:sz="4" w:space="0" w:color="000000"/>
              <w:right w:val="nil"/>
            </w:tcBorders>
          </w:tcPr>
          <w:p w14:paraId="76FE337B"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A77159">
              <w:rPr>
                <w:rFonts w:ascii="Arial" w:eastAsia="Times New Roman" w:hAnsi="Arial" w:cs="Arial"/>
                <w:kern w:val="1"/>
                <w:sz w:val="20"/>
                <w:szCs w:val="20"/>
              </w:rPr>
              <w:t>1.4</w:t>
            </w:r>
          </w:p>
        </w:tc>
        <w:tc>
          <w:tcPr>
            <w:tcW w:w="6799" w:type="dxa"/>
            <w:tcBorders>
              <w:top w:val="single" w:sz="4" w:space="0" w:color="000000"/>
              <w:left w:val="single" w:sz="4" w:space="0" w:color="000000"/>
              <w:bottom w:val="single" w:sz="4" w:space="0" w:color="000000"/>
              <w:right w:val="nil"/>
            </w:tcBorders>
          </w:tcPr>
          <w:p w14:paraId="1109EE06" w14:textId="77777777" w:rsidR="00A40844" w:rsidRPr="00A77159" w:rsidRDefault="00A40844" w:rsidP="00A40844">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A77159">
              <w:rPr>
                <w:rFonts w:ascii="Arial" w:eastAsia="Times New Roman" w:hAnsi="Arial" w:cs="Arial"/>
                <w:kern w:val="1"/>
                <w:sz w:val="20"/>
                <w:szCs w:val="20"/>
              </w:rPr>
              <w:t xml:space="preserve">Проектирование и строительство сетей водоснабжения для существующей и перспективной застройки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D04DE" w14:textId="77777777" w:rsidR="00A40844" w:rsidRPr="00A77159" w:rsidRDefault="00A40844" w:rsidP="00A40844">
            <w:pPr>
              <w:widowControl w:val="0"/>
              <w:suppressLineNumbers/>
              <w:suppressAutoHyphens/>
              <w:snapToGrid w:val="0"/>
              <w:spacing w:after="0" w:line="240" w:lineRule="auto"/>
              <w:jc w:val="center"/>
              <w:rPr>
                <w:rFonts w:ascii="Arial" w:eastAsia="Times New Roman" w:hAnsi="Arial" w:cs="Arial"/>
                <w:kern w:val="1"/>
                <w:sz w:val="20"/>
                <w:szCs w:val="20"/>
              </w:rPr>
            </w:pPr>
            <w:r w:rsidRPr="00A77159">
              <w:rPr>
                <w:rFonts w:ascii="Arial" w:eastAsia="Times New Roman" w:hAnsi="Arial" w:cs="Arial"/>
                <w:kern w:val="1"/>
                <w:sz w:val="20"/>
                <w:szCs w:val="20"/>
              </w:rPr>
              <w:t>+</w:t>
            </w:r>
          </w:p>
        </w:tc>
      </w:tr>
      <w:tr w:rsidR="00A40844" w:rsidRPr="00426822" w14:paraId="25CD3103" w14:textId="77777777" w:rsidTr="00A40844">
        <w:trPr>
          <w:trHeight w:val="400"/>
          <w:jc w:val="center"/>
        </w:trPr>
        <w:tc>
          <w:tcPr>
            <w:tcW w:w="567" w:type="dxa"/>
            <w:tcBorders>
              <w:top w:val="single" w:sz="4" w:space="0" w:color="000000"/>
              <w:left w:val="single" w:sz="4" w:space="0" w:color="000000"/>
              <w:bottom w:val="single" w:sz="4" w:space="0" w:color="000000"/>
              <w:right w:val="nil"/>
            </w:tcBorders>
          </w:tcPr>
          <w:p w14:paraId="43D14F86"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A77159">
              <w:rPr>
                <w:rFonts w:ascii="Arial" w:eastAsia="Times New Roman" w:hAnsi="Arial" w:cs="Arial"/>
                <w:kern w:val="1"/>
                <w:sz w:val="20"/>
                <w:szCs w:val="20"/>
              </w:rPr>
              <w:t>1.5</w:t>
            </w:r>
          </w:p>
        </w:tc>
        <w:tc>
          <w:tcPr>
            <w:tcW w:w="6799" w:type="dxa"/>
            <w:tcBorders>
              <w:top w:val="single" w:sz="4" w:space="0" w:color="000000"/>
              <w:left w:val="single" w:sz="4" w:space="0" w:color="000000"/>
              <w:bottom w:val="single" w:sz="4" w:space="0" w:color="000000"/>
              <w:right w:val="nil"/>
            </w:tcBorders>
          </w:tcPr>
          <w:p w14:paraId="4FE4ACAF" w14:textId="77777777" w:rsidR="00A40844" w:rsidRPr="00A77159" w:rsidRDefault="00A40844" w:rsidP="00A40844">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A77159">
              <w:rPr>
                <w:rFonts w:ascii="Arial" w:eastAsia="Times New Roman" w:hAnsi="Arial" w:cs="Arial"/>
                <w:kern w:val="1"/>
                <w:sz w:val="20"/>
                <w:szCs w:val="20"/>
              </w:rPr>
              <w:t xml:space="preserve">Установка водомеров на вводах водопровода во всех зданиях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189B9" w14:textId="77777777" w:rsidR="00A40844" w:rsidRPr="00A77159" w:rsidRDefault="00A40844" w:rsidP="00A40844">
            <w:pPr>
              <w:widowControl w:val="0"/>
              <w:suppressLineNumbers/>
              <w:suppressAutoHyphens/>
              <w:snapToGrid w:val="0"/>
              <w:spacing w:after="0" w:line="240" w:lineRule="auto"/>
              <w:jc w:val="center"/>
              <w:rPr>
                <w:rFonts w:ascii="Arial" w:eastAsia="Times New Roman" w:hAnsi="Arial" w:cs="Arial"/>
                <w:kern w:val="1"/>
                <w:sz w:val="20"/>
                <w:szCs w:val="20"/>
              </w:rPr>
            </w:pPr>
            <w:r w:rsidRPr="00A77159">
              <w:rPr>
                <w:rFonts w:ascii="Arial" w:eastAsia="Times New Roman" w:hAnsi="Arial" w:cs="Arial"/>
                <w:kern w:val="1"/>
                <w:sz w:val="20"/>
                <w:szCs w:val="20"/>
              </w:rPr>
              <w:t>+</w:t>
            </w:r>
          </w:p>
        </w:tc>
      </w:tr>
      <w:tr w:rsidR="00A40844" w:rsidRPr="00426822" w14:paraId="458FB53F" w14:textId="77777777" w:rsidTr="00A40844">
        <w:trPr>
          <w:trHeight w:val="502"/>
          <w:jc w:val="center"/>
        </w:trPr>
        <w:tc>
          <w:tcPr>
            <w:tcW w:w="567" w:type="dxa"/>
            <w:tcBorders>
              <w:top w:val="single" w:sz="4" w:space="0" w:color="000000"/>
              <w:left w:val="single" w:sz="4" w:space="0" w:color="000000"/>
              <w:bottom w:val="single" w:sz="4" w:space="0" w:color="000000"/>
              <w:right w:val="nil"/>
            </w:tcBorders>
          </w:tcPr>
          <w:p w14:paraId="4BDDF969"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A77159">
              <w:rPr>
                <w:rFonts w:ascii="Arial" w:eastAsia="Times New Roman" w:hAnsi="Arial" w:cs="Arial"/>
                <w:kern w:val="1"/>
                <w:sz w:val="20"/>
                <w:szCs w:val="20"/>
              </w:rPr>
              <w:t>1.6</w:t>
            </w:r>
          </w:p>
        </w:tc>
        <w:tc>
          <w:tcPr>
            <w:tcW w:w="6799" w:type="dxa"/>
            <w:tcBorders>
              <w:top w:val="single" w:sz="4" w:space="0" w:color="000000"/>
              <w:left w:val="single" w:sz="4" w:space="0" w:color="000000"/>
              <w:bottom w:val="single" w:sz="4" w:space="0" w:color="000000"/>
              <w:right w:val="nil"/>
            </w:tcBorders>
          </w:tcPr>
          <w:p w14:paraId="1DB60943" w14:textId="77777777" w:rsidR="00A40844" w:rsidRPr="00A77159" w:rsidRDefault="00A40844" w:rsidP="00A40844">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A77159">
              <w:rPr>
                <w:rFonts w:ascii="Arial" w:eastAsia="Times New Roman" w:hAnsi="Arial" w:cs="Arial"/>
                <w:kern w:val="1"/>
                <w:sz w:val="20"/>
                <w:szCs w:val="20"/>
              </w:rPr>
              <w:t xml:space="preserve">Оборудование всех объектов водоснабжения системами автоматического управления и регулирования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E1A31"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A77159">
              <w:rPr>
                <w:rFonts w:ascii="Arial" w:eastAsia="Times New Roman" w:hAnsi="Arial" w:cs="Arial"/>
                <w:kern w:val="1"/>
                <w:sz w:val="20"/>
                <w:szCs w:val="20"/>
              </w:rPr>
              <w:t>+</w:t>
            </w:r>
          </w:p>
        </w:tc>
      </w:tr>
      <w:tr w:rsidR="00A40844" w:rsidRPr="00426822" w14:paraId="057110B1" w14:textId="77777777" w:rsidTr="00A40844">
        <w:trPr>
          <w:trHeight w:val="250"/>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5291E02"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b/>
                <w:kern w:val="1"/>
                <w:sz w:val="20"/>
                <w:szCs w:val="20"/>
              </w:rPr>
            </w:pPr>
            <w:r w:rsidRPr="00A77159">
              <w:rPr>
                <w:rFonts w:ascii="Arial" w:eastAsia="Times New Roman" w:hAnsi="Arial" w:cs="Arial"/>
                <w:b/>
                <w:kern w:val="1"/>
                <w:sz w:val="20"/>
                <w:szCs w:val="20"/>
              </w:rPr>
              <w:t>2.Водоотведение</w:t>
            </w:r>
          </w:p>
        </w:tc>
      </w:tr>
      <w:tr w:rsidR="00A40844" w:rsidRPr="00426822" w14:paraId="6CDC2D72" w14:textId="77777777" w:rsidTr="00A40844">
        <w:trPr>
          <w:trHeight w:val="547"/>
          <w:jc w:val="center"/>
        </w:trPr>
        <w:tc>
          <w:tcPr>
            <w:tcW w:w="567" w:type="dxa"/>
            <w:tcBorders>
              <w:top w:val="single" w:sz="4" w:space="0" w:color="000000"/>
              <w:left w:val="single" w:sz="4" w:space="0" w:color="000000"/>
              <w:bottom w:val="single" w:sz="4" w:space="0" w:color="000000"/>
              <w:right w:val="nil"/>
            </w:tcBorders>
            <w:hideMark/>
          </w:tcPr>
          <w:p w14:paraId="5D9A013C" w14:textId="77777777" w:rsidR="00A40844" w:rsidRPr="00A77159" w:rsidRDefault="00A40844" w:rsidP="00A40844">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A77159">
              <w:rPr>
                <w:rFonts w:ascii="Arial" w:eastAsia="Times New Roman" w:hAnsi="Arial" w:cs="Arial"/>
                <w:kern w:val="1"/>
                <w:sz w:val="20"/>
                <w:szCs w:val="20"/>
              </w:rPr>
              <w:t>2.1</w:t>
            </w:r>
          </w:p>
        </w:tc>
        <w:tc>
          <w:tcPr>
            <w:tcW w:w="6799" w:type="dxa"/>
            <w:tcBorders>
              <w:top w:val="single" w:sz="4" w:space="0" w:color="000000"/>
              <w:left w:val="single" w:sz="4" w:space="0" w:color="000000"/>
              <w:bottom w:val="single" w:sz="4" w:space="0" w:color="000000"/>
              <w:right w:val="nil"/>
            </w:tcBorders>
            <w:shd w:val="clear" w:color="auto" w:fill="auto"/>
            <w:hideMark/>
          </w:tcPr>
          <w:p w14:paraId="782E37B4" w14:textId="77777777" w:rsidR="00A40844" w:rsidRPr="00A77159" w:rsidRDefault="00A40844" w:rsidP="00A40844">
            <w:pPr>
              <w:spacing w:after="0" w:line="240" w:lineRule="auto"/>
              <w:rPr>
                <w:rFonts w:ascii="Arial" w:eastAsia="Times New Roman" w:hAnsi="Arial" w:cs="Arial"/>
                <w:kern w:val="1"/>
                <w:sz w:val="20"/>
                <w:szCs w:val="20"/>
              </w:rPr>
            </w:pPr>
            <w:r w:rsidRPr="00A77159">
              <w:rPr>
                <w:rFonts w:ascii="Arial" w:eastAsia="Times New Roman" w:hAnsi="Arial" w:cs="Arial"/>
                <w:sz w:val="20"/>
                <w:szCs w:val="20"/>
                <w:lang w:eastAsia="ar-SA"/>
              </w:rPr>
              <w:t>Проектирование централизованной системы канализования стоков, с   созданием прогрессивных систем очистки канализуемых и автоматизированных станций обеззараживания воды с применением инновационных технологий.</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BFD96" w14:textId="77777777" w:rsidR="00A40844" w:rsidRPr="00A77159" w:rsidRDefault="00A40844" w:rsidP="00A40844">
            <w:pPr>
              <w:widowControl w:val="0"/>
              <w:suppressLineNumbers/>
              <w:suppressAutoHyphens/>
              <w:snapToGrid w:val="0"/>
              <w:spacing w:after="0" w:line="240" w:lineRule="auto"/>
              <w:jc w:val="center"/>
              <w:rPr>
                <w:rFonts w:ascii="Arial" w:eastAsia="Times New Roman" w:hAnsi="Arial" w:cs="Arial"/>
                <w:kern w:val="1"/>
                <w:sz w:val="20"/>
                <w:szCs w:val="20"/>
              </w:rPr>
            </w:pPr>
            <w:r w:rsidRPr="00A77159">
              <w:rPr>
                <w:rFonts w:ascii="Arial" w:eastAsia="Times New Roman" w:hAnsi="Arial" w:cs="Arial"/>
                <w:kern w:val="1"/>
                <w:sz w:val="20"/>
                <w:szCs w:val="20"/>
              </w:rPr>
              <w:t>+</w:t>
            </w:r>
          </w:p>
        </w:tc>
      </w:tr>
      <w:tr w:rsidR="00A40844" w:rsidRPr="00426822" w14:paraId="494A0DA6" w14:textId="77777777" w:rsidTr="00A40844">
        <w:trPr>
          <w:trHeight w:val="303"/>
          <w:jc w:val="center"/>
        </w:trPr>
        <w:tc>
          <w:tcPr>
            <w:tcW w:w="567" w:type="dxa"/>
            <w:tcBorders>
              <w:top w:val="single" w:sz="4" w:space="0" w:color="000000"/>
              <w:left w:val="single" w:sz="4" w:space="0" w:color="000000"/>
              <w:bottom w:val="single" w:sz="4" w:space="0" w:color="000000"/>
              <w:right w:val="nil"/>
            </w:tcBorders>
          </w:tcPr>
          <w:p w14:paraId="55C852F8" w14:textId="77777777" w:rsidR="00A40844" w:rsidRPr="00A77159" w:rsidRDefault="00A40844" w:rsidP="00A40844">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A77159">
              <w:rPr>
                <w:rFonts w:ascii="Arial" w:eastAsia="Times New Roman" w:hAnsi="Arial" w:cs="Arial"/>
                <w:kern w:val="1"/>
                <w:sz w:val="20"/>
                <w:szCs w:val="20"/>
              </w:rPr>
              <w:lastRenderedPageBreak/>
              <w:t>2.2</w:t>
            </w:r>
          </w:p>
        </w:tc>
        <w:tc>
          <w:tcPr>
            <w:tcW w:w="6799" w:type="dxa"/>
            <w:tcBorders>
              <w:top w:val="single" w:sz="4" w:space="0" w:color="000000"/>
              <w:left w:val="single" w:sz="4" w:space="0" w:color="000000"/>
              <w:bottom w:val="single" w:sz="4" w:space="0" w:color="000000"/>
              <w:right w:val="nil"/>
            </w:tcBorders>
            <w:shd w:val="clear" w:color="auto" w:fill="auto"/>
          </w:tcPr>
          <w:p w14:paraId="0123C4F2" w14:textId="77777777" w:rsidR="00A40844" w:rsidRPr="00A77159" w:rsidRDefault="00A40844" w:rsidP="00A40844">
            <w:pPr>
              <w:spacing w:after="0" w:line="240" w:lineRule="auto"/>
              <w:rPr>
                <w:rFonts w:ascii="Arial" w:eastAsia="Times New Roman" w:hAnsi="Arial" w:cs="Arial"/>
                <w:kern w:val="1"/>
                <w:sz w:val="20"/>
                <w:szCs w:val="20"/>
              </w:rPr>
            </w:pPr>
            <w:r w:rsidRPr="00A77159">
              <w:rPr>
                <w:rFonts w:ascii="Arial" w:eastAsia="Times New Roman" w:hAnsi="Arial" w:cs="Arial"/>
                <w:kern w:val="1"/>
                <w:sz w:val="20"/>
                <w:szCs w:val="20"/>
              </w:rPr>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72B04" w14:textId="77777777" w:rsidR="00A40844" w:rsidRPr="00A77159" w:rsidRDefault="00A40844" w:rsidP="00A40844">
            <w:pPr>
              <w:widowControl w:val="0"/>
              <w:suppressLineNumbers/>
              <w:suppressAutoHyphens/>
              <w:snapToGrid w:val="0"/>
              <w:spacing w:after="0" w:line="240" w:lineRule="auto"/>
              <w:jc w:val="center"/>
              <w:rPr>
                <w:rFonts w:ascii="Arial" w:eastAsia="Times New Roman" w:hAnsi="Arial" w:cs="Arial"/>
                <w:kern w:val="1"/>
                <w:sz w:val="20"/>
                <w:szCs w:val="20"/>
              </w:rPr>
            </w:pPr>
            <w:r w:rsidRPr="00A77159">
              <w:rPr>
                <w:rFonts w:ascii="Arial" w:eastAsia="Times New Roman" w:hAnsi="Arial" w:cs="Arial"/>
                <w:kern w:val="1"/>
                <w:sz w:val="20"/>
                <w:szCs w:val="20"/>
              </w:rPr>
              <w:t>+</w:t>
            </w:r>
          </w:p>
        </w:tc>
      </w:tr>
      <w:tr w:rsidR="00A40844" w:rsidRPr="00426822" w14:paraId="17B13127" w14:textId="77777777" w:rsidTr="00A40844">
        <w:trPr>
          <w:trHeight w:val="329"/>
          <w:jc w:val="center"/>
        </w:trPr>
        <w:tc>
          <w:tcPr>
            <w:tcW w:w="567" w:type="dxa"/>
            <w:tcBorders>
              <w:top w:val="single" w:sz="4" w:space="0" w:color="000000"/>
              <w:left w:val="single" w:sz="4" w:space="0" w:color="000000"/>
              <w:bottom w:val="single" w:sz="4" w:space="0" w:color="000000"/>
              <w:right w:val="nil"/>
            </w:tcBorders>
          </w:tcPr>
          <w:p w14:paraId="38FA6C67" w14:textId="77777777" w:rsidR="00A40844" w:rsidRPr="00A77159" w:rsidRDefault="00A40844" w:rsidP="00A40844">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A77159">
              <w:rPr>
                <w:rFonts w:ascii="Arial" w:eastAsia="Times New Roman" w:hAnsi="Arial" w:cs="Arial"/>
                <w:kern w:val="1"/>
                <w:sz w:val="20"/>
                <w:szCs w:val="20"/>
              </w:rPr>
              <w:t>2.3</w:t>
            </w:r>
          </w:p>
        </w:tc>
        <w:tc>
          <w:tcPr>
            <w:tcW w:w="6799" w:type="dxa"/>
            <w:tcBorders>
              <w:top w:val="single" w:sz="4" w:space="0" w:color="000000"/>
              <w:left w:val="single" w:sz="4" w:space="0" w:color="000000"/>
              <w:bottom w:val="single" w:sz="4" w:space="0" w:color="000000"/>
              <w:right w:val="nil"/>
            </w:tcBorders>
            <w:shd w:val="clear" w:color="auto" w:fill="auto"/>
          </w:tcPr>
          <w:p w14:paraId="7A1D6FC0" w14:textId="77777777" w:rsidR="00A40844" w:rsidRPr="00A77159" w:rsidRDefault="00A40844" w:rsidP="00A40844">
            <w:pPr>
              <w:spacing w:after="0" w:line="240" w:lineRule="auto"/>
              <w:rPr>
                <w:rFonts w:ascii="Arial" w:eastAsia="Times New Roman" w:hAnsi="Arial" w:cs="Arial"/>
                <w:kern w:val="1"/>
                <w:sz w:val="20"/>
                <w:szCs w:val="20"/>
              </w:rPr>
            </w:pPr>
            <w:r w:rsidRPr="00A77159">
              <w:rPr>
                <w:rFonts w:ascii="Arial" w:eastAsia="Times New Roman" w:hAnsi="Arial" w:cs="Arial"/>
                <w:kern w:val="1"/>
                <w:sz w:val="20"/>
                <w:szCs w:val="20"/>
              </w:rPr>
              <w:t xml:space="preserve">Проектирование и строительство системы ливневой канализации </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56550BC4" w14:textId="77777777" w:rsidR="00A40844" w:rsidRPr="00A77159" w:rsidRDefault="00A40844" w:rsidP="00A40844">
            <w:pPr>
              <w:widowControl w:val="0"/>
              <w:suppressLineNumbers/>
              <w:suppressAutoHyphens/>
              <w:snapToGrid w:val="0"/>
              <w:spacing w:after="0" w:line="240" w:lineRule="auto"/>
              <w:jc w:val="center"/>
              <w:rPr>
                <w:rFonts w:ascii="Arial" w:eastAsia="Times New Roman" w:hAnsi="Arial" w:cs="Arial"/>
                <w:kern w:val="1"/>
                <w:sz w:val="20"/>
                <w:szCs w:val="20"/>
              </w:rPr>
            </w:pPr>
            <w:r w:rsidRPr="00A77159">
              <w:rPr>
                <w:rFonts w:ascii="Arial" w:eastAsia="Times New Roman" w:hAnsi="Arial" w:cs="Arial"/>
                <w:kern w:val="1"/>
                <w:sz w:val="20"/>
                <w:szCs w:val="20"/>
              </w:rPr>
              <w:t>+</w:t>
            </w:r>
          </w:p>
        </w:tc>
      </w:tr>
      <w:tr w:rsidR="00A40844" w:rsidRPr="00426822" w14:paraId="2C409E92" w14:textId="77777777" w:rsidTr="00A40844">
        <w:trPr>
          <w:trHeight w:val="312"/>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3B75B92"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b/>
                <w:bCs/>
                <w:kern w:val="1"/>
                <w:sz w:val="20"/>
                <w:szCs w:val="20"/>
              </w:rPr>
            </w:pPr>
            <w:r w:rsidRPr="00A77159">
              <w:rPr>
                <w:rFonts w:ascii="Arial" w:eastAsia="Times New Roman" w:hAnsi="Arial" w:cs="Arial"/>
                <w:b/>
                <w:bCs/>
                <w:kern w:val="1"/>
                <w:sz w:val="20"/>
                <w:szCs w:val="20"/>
              </w:rPr>
              <w:t>3.Газоснабжение</w:t>
            </w:r>
          </w:p>
        </w:tc>
      </w:tr>
      <w:tr w:rsidR="00A40844" w:rsidRPr="00426822" w14:paraId="1FEC6343" w14:textId="77777777" w:rsidTr="00A40844">
        <w:trPr>
          <w:trHeight w:val="298"/>
          <w:jc w:val="center"/>
        </w:trPr>
        <w:tc>
          <w:tcPr>
            <w:tcW w:w="567" w:type="dxa"/>
            <w:tcBorders>
              <w:top w:val="single" w:sz="4" w:space="0" w:color="000000"/>
              <w:left w:val="single" w:sz="4" w:space="0" w:color="000000"/>
              <w:bottom w:val="single" w:sz="4" w:space="0" w:color="000000"/>
              <w:right w:val="nil"/>
            </w:tcBorders>
          </w:tcPr>
          <w:p w14:paraId="46101929" w14:textId="77777777" w:rsidR="00A40844" w:rsidRPr="00A77159" w:rsidRDefault="00A40844" w:rsidP="00A40844">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A77159">
              <w:rPr>
                <w:rFonts w:ascii="Arial" w:eastAsia="Times New Roman" w:hAnsi="Arial" w:cs="Arial"/>
                <w:kern w:val="1"/>
                <w:sz w:val="20"/>
                <w:szCs w:val="20"/>
              </w:rPr>
              <w:t>3.1</w:t>
            </w:r>
          </w:p>
        </w:tc>
        <w:tc>
          <w:tcPr>
            <w:tcW w:w="6799" w:type="dxa"/>
            <w:tcBorders>
              <w:top w:val="single" w:sz="4" w:space="0" w:color="000000"/>
              <w:left w:val="single" w:sz="4" w:space="0" w:color="000000"/>
              <w:bottom w:val="single" w:sz="4" w:space="0" w:color="000000"/>
              <w:right w:val="nil"/>
            </w:tcBorders>
          </w:tcPr>
          <w:p w14:paraId="72A216BA" w14:textId="77777777" w:rsidR="00A40844" w:rsidRPr="00A77159" w:rsidRDefault="00A40844" w:rsidP="00A40844">
            <w:pPr>
              <w:autoSpaceDE w:val="0"/>
              <w:spacing w:after="0" w:line="240" w:lineRule="auto"/>
              <w:rPr>
                <w:rFonts w:ascii="Arial" w:eastAsia="Times New Roman" w:hAnsi="Arial" w:cs="Arial"/>
                <w:kern w:val="1"/>
                <w:sz w:val="20"/>
                <w:szCs w:val="20"/>
              </w:rPr>
            </w:pPr>
            <w:r w:rsidRPr="00A77159">
              <w:rPr>
                <w:rFonts w:ascii="Arial" w:eastAsia="Times New Roman" w:hAnsi="Arial" w:cs="Arial"/>
                <w:kern w:val="1"/>
                <w:sz w:val="20"/>
                <w:szCs w:val="20"/>
              </w:rPr>
              <w:t>Поэтапный переход на использование сетевого газа объектов, потребляющих сжиженный углеводородный газ (СУГ)</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EDFCC" w14:textId="77777777" w:rsidR="00A40844" w:rsidRPr="00A77159" w:rsidRDefault="00A40844" w:rsidP="00A40844">
            <w:pPr>
              <w:widowControl w:val="0"/>
              <w:suppressLineNumbers/>
              <w:suppressAutoHyphens/>
              <w:snapToGrid w:val="0"/>
              <w:spacing w:after="0" w:line="240" w:lineRule="auto"/>
              <w:jc w:val="center"/>
              <w:rPr>
                <w:rFonts w:ascii="Arial" w:eastAsia="Times New Roman" w:hAnsi="Arial" w:cs="Arial"/>
                <w:kern w:val="1"/>
                <w:sz w:val="20"/>
                <w:szCs w:val="20"/>
              </w:rPr>
            </w:pPr>
            <w:r w:rsidRPr="00A77159">
              <w:rPr>
                <w:rFonts w:ascii="Arial" w:eastAsia="Times New Roman" w:hAnsi="Arial" w:cs="Arial"/>
                <w:kern w:val="1"/>
                <w:sz w:val="20"/>
                <w:szCs w:val="20"/>
              </w:rPr>
              <w:t>+</w:t>
            </w:r>
          </w:p>
        </w:tc>
      </w:tr>
      <w:tr w:rsidR="00A40844" w:rsidRPr="00426822" w14:paraId="66DB6A85" w14:textId="77777777" w:rsidTr="00A40844">
        <w:trPr>
          <w:trHeight w:val="317"/>
          <w:jc w:val="center"/>
        </w:trPr>
        <w:tc>
          <w:tcPr>
            <w:tcW w:w="567" w:type="dxa"/>
            <w:tcBorders>
              <w:top w:val="single" w:sz="4" w:space="0" w:color="000000"/>
              <w:left w:val="single" w:sz="4" w:space="0" w:color="000000"/>
              <w:bottom w:val="single" w:sz="4" w:space="0" w:color="000000"/>
              <w:right w:val="nil"/>
            </w:tcBorders>
            <w:hideMark/>
          </w:tcPr>
          <w:p w14:paraId="4AA8C620" w14:textId="77777777" w:rsidR="00A40844" w:rsidRPr="00A77159" w:rsidRDefault="00A40844" w:rsidP="00A40844">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A77159">
              <w:rPr>
                <w:rFonts w:ascii="Arial" w:eastAsia="Times New Roman" w:hAnsi="Arial" w:cs="Arial"/>
                <w:kern w:val="1"/>
                <w:sz w:val="20"/>
                <w:szCs w:val="20"/>
              </w:rPr>
              <w:t>3.2</w:t>
            </w:r>
          </w:p>
        </w:tc>
        <w:tc>
          <w:tcPr>
            <w:tcW w:w="6799" w:type="dxa"/>
            <w:tcBorders>
              <w:top w:val="single" w:sz="4" w:space="0" w:color="000000"/>
              <w:left w:val="single" w:sz="4" w:space="0" w:color="000000"/>
              <w:bottom w:val="single" w:sz="4" w:space="0" w:color="000000"/>
              <w:right w:val="nil"/>
            </w:tcBorders>
            <w:hideMark/>
          </w:tcPr>
          <w:p w14:paraId="47C589B9" w14:textId="77777777" w:rsidR="00A40844" w:rsidRPr="00A77159" w:rsidRDefault="00A40844" w:rsidP="00A40844">
            <w:pPr>
              <w:autoSpaceDE w:val="0"/>
              <w:spacing w:after="0" w:line="240" w:lineRule="auto"/>
              <w:rPr>
                <w:rFonts w:ascii="Arial" w:eastAsia="Times New Roman" w:hAnsi="Arial" w:cs="Arial"/>
                <w:kern w:val="1"/>
                <w:sz w:val="20"/>
                <w:szCs w:val="20"/>
              </w:rPr>
            </w:pPr>
            <w:r w:rsidRPr="00A77159">
              <w:rPr>
                <w:rFonts w:ascii="Arial" w:eastAsia="Times New Roman" w:hAnsi="Arial" w:cs="Arial"/>
                <w:kern w:val="1"/>
                <w:sz w:val="20"/>
                <w:szCs w:val="20"/>
              </w:rPr>
              <w:t>Строительство сетей и сооружений систем газоснабжения для негазифицированного жилого фонда.</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15EB8" w14:textId="77777777" w:rsidR="00A40844" w:rsidRPr="00A77159" w:rsidRDefault="00A40844" w:rsidP="00A40844">
            <w:pPr>
              <w:widowControl w:val="0"/>
              <w:suppressLineNumbers/>
              <w:suppressAutoHyphens/>
              <w:snapToGrid w:val="0"/>
              <w:spacing w:after="0" w:line="240" w:lineRule="auto"/>
              <w:jc w:val="center"/>
              <w:rPr>
                <w:rFonts w:ascii="Arial" w:eastAsia="Times New Roman" w:hAnsi="Arial" w:cs="Arial"/>
                <w:kern w:val="1"/>
                <w:sz w:val="20"/>
                <w:szCs w:val="20"/>
              </w:rPr>
            </w:pPr>
            <w:r w:rsidRPr="00A77159">
              <w:rPr>
                <w:rFonts w:ascii="Arial" w:eastAsia="Times New Roman" w:hAnsi="Arial" w:cs="Arial"/>
                <w:kern w:val="1"/>
                <w:sz w:val="20"/>
                <w:szCs w:val="20"/>
              </w:rPr>
              <w:t>+</w:t>
            </w:r>
          </w:p>
        </w:tc>
      </w:tr>
      <w:tr w:rsidR="00A40844" w:rsidRPr="00426822" w14:paraId="2BA94445" w14:textId="77777777" w:rsidTr="00A40844">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A925A92"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b/>
                <w:kern w:val="1"/>
                <w:sz w:val="20"/>
                <w:szCs w:val="20"/>
              </w:rPr>
            </w:pPr>
            <w:r w:rsidRPr="00A77159">
              <w:rPr>
                <w:rFonts w:ascii="Arial" w:eastAsia="Times New Roman" w:hAnsi="Arial" w:cs="Arial"/>
                <w:b/>
                <w:kern w:val="1"/>
                <w:sz w:val="20"/>
                <w:szCs w:val="20"/>
              </w:rPr>
              <w:t>4.Теплоснабжение</w:t>
            </w:r>
          </w:p>
        </w:tc>
      </w:tr>
      <w:tr w:rsidR="00A40844" w:rsidRPr="00426822" w14:paraId="0C8CBF66" w14:textId="77777777" w:rsidTr="00A40844">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14:paraId="17ACCB82"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p>
        </w:tc>
        <w:tc>
          <w:tcPr>
            <w:tcW w:w="6799" w:type="dxa"/>
            <w:tcBorders>
              <w:top w:val="single" w:sz="4" w:space="0" w:color="000000"/>
              <w:left w:val="single" w:sz="4" w:space="0" w:color="000000"/>
              <w:bottom w:val="single" w:sz="4" w:space="0" w:color="000000"/>
              <w:right w:val="nil"/>
            </w:tcBorders>
            <w:shd w:val="clear" w:color="auto" w:fill="auto"/>
          </w:tcPr>
          <w:p w14:paraId="5B07F5CB" w14:textId="77777777" w:rsidR="00A40844" w:rsidRPr="00A77159" w:rsidRDefault="00A40844" w:rsidP="00A40844">
            <w:pPr>
              <w:widowControl w:val="0"/>
              <w:suppressLineNumbers/>
              <w:suppressAutoHyphens/>
              <w:snapToGrid w:val="0"/>
              <w:spacing w:after="0" w:line="240" w:lineRule="auto"/>
              <w:ind w:left="-20" w:right="-115"/>
              <w:rPr>
                <w:rFonts w:ascii="Arial" w:eastAsia="Times New Roman" w:hAnsi="Arial" w:cs="Arial"/>
                <w:kern w:val="1"/>
                <w:sz w:val="20"/>
                <w:szCs w:val="20"/>
              </w:rPr>
            </w:pPr>
            <w:r w:rsidRPr="00A77159">
              <w:rPr>
                <w:rFonts w:ascii="Arial" w:eastAsia="Times New Roman" w:hAnsi="Arial" w:cs="Arial"/>
                <w:kern w:val="1"/>
                <w:sz w:val="20"/>
                <w:szCs w:val="20"/>
              </w:rPr>
              <w:t xml:space="preserve">Замена теплотрассы, 1800 м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D5618" w14:textId="77777777" w:rsidR="00A40844" w:rsidRPr="00A77159" w:rsidRDefault="00A40844" w:rsidP="00A40844">
            <w:pPr>
              <w:widowControl w:val="0"/>
              <w:suppressLineNumbers/>
              <w:suppressAutoHyphens/>
              <w:snapToGrid w:val="0"/>
              <w:spacing w:after="0" w:line="240" w:lineRule="auto"/>
              <w:ind w:left="-279" w:right="-115"/>
              <w:jc w:val="center"/>
              <w:rPr>
                <w:rFonts w:ascii="Arial" w:eastAsia="Times New Roman" w:hAnsi="Arial" w:cs="Arial"/>
                <w:kern w:val="1"/>
                <w:sz w:val="20"/>
                <w:szCs w:val="20"/>
              </w:rPr>
            </w:pPr>
          </w:p>
        </w:tc>
      </w:tr>
      <w:tr w:rsidR="00A40844" w:rsidRPr="00426822" w14:paraId="5C008F81" w14:textId="77777777" w:rsidTr="00A40844">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14:paraId="0E975605"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A77159">
              <w:rPr>
                <w:rFonts w:ascii="Arial" w:eastAsia="Times New Roman" w:hAnsi="Arial" w:cs="Arial"/>
                <w:kern w:val="1"/>
                <w:sz w:val="20"/>
                <w:szCs w:val="20"/>
              </w:rPr>
              <w:t>4.1</w:t>
            </w:r>
          </w:p>
        </w:tc>
        <w:tc>
          <w:tcPr>
            <w:tcW w:w="6799" w:type="dxa"/>
            <w:tcBorders>
              <w:top w:val="single" w:sz="4" w:space="0" w:color="000000"/>
              <w:left w:val="single" w:sz="4" w:space="0" w:color="000000"/>
              <w:bottom w:val="single" w:sz="4" w:space="0" w:color="000000"/>
              <w:right w:val="nil"/>
            </w:tcBorders>
            <w:shd w:val="clear" w:color="auto" w:fill="auto"/>
          </w:tcPr>
          <w:p w14:paraId="5ECBA680" w14:textId="77777777" w:rsidR="00A40844" w:rsidRPr="00A77159" w:rsidRDefault="00A40844" w:rsidP="00A40844">
            <w:pPr>
              <w:widowControl w:val="0"/>
              <w:suppressLineNumbers/>
              <w:suppressAutoHyphens/>
              <w:snapToGrid w:val="0"/>
              <w:spacing w:after="0" w:line="240" w:lineRule="auto"/>
              <w:ind w:left="-20" w:right="-115"/>
              <w:rPr>
                <w:rFonts w:ascii="Arial" w:eastAsia="Times New Roman" w:hAnsi="Arial" w:cs="Arial"/>
                <w:kern w:val="1"/>
                <w:sz w:val="20"/>
                <w:szCs w:val="20"/>
              </w:rPr>
            </w:pPr>
            <w:r w:rsidRPr="00A77159">
              <w:rPr>
                <w:rFonts w:ascii="Arial" w:eastAsia="Times New Roman" w:hAnsi="Arial" w:cs="Arial"/>
                <w:kern w:val="1"/>
                <w:sz w:val="20"/>
                <w:szCs w:val="20"/>
              </w:rPr>
              <w:t>Реконструкция и переоборудование изношенных котельных и тепловых сетей социально значимого объекта</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F6E8A" w14:textId="77777777" w:rsidR="00A40844" w:rsidRPr="00A77159" w:rsidRDefault="00A40844" w:rsidP="00A40844">
            <w:pPr>
              <w:widowControl w:val="0"/>
              <w:suppressLineNumbers/>
              <w:suppressAutoHyphens/>
              <w:snapToGrid w:val="0"/>
              <w:spacing w:after="0" w:line="240" w:lineRule="auto"/>
              <w:ind w:left="-279" w:right="-115"/>
              <w:jc w:val="center"/>
              <w:rPr>
                <w:rFonts w:ascii="Arial" w:eastAsia="Times New Roman" w:hAnsi="Arial" w:cs="Arial"/>
                <w:kern w:val="1"/>
                <w:sz w:val="20"/>
                <w:szCs w:val="20"/>
              </w:rPr>
            </w:pPr>
            <w:r w:rsidRPr="00A77159">
              <w:rPr>
                <w:rFonts w:ascii="Arial" w:eastAsia="Times New Roman" w:hAnsi="Arial" w:cs="Arial"/>
                <w:kern w:val="1"/>
                <w:sz w:val="20"/>
                <w:szCs w:val="20"/>
              </w:rPr>
              <w:t>+</w:t>
            </w:r>
          </w:p>
        </w:tc>
      </w:tr>
      <w:tr w:rsidR="00A40844" w:rsidRPr="00426822" w14:paraId="120F3255" w14:textId="77777777" w:rsidTr="00A40844">
        <w:trPr>
          <w:trHeight w:val="536"/>
          <w:jc w:val="center"/>
        </w:trPr>
        <w:tc>
          <w:tcPr>
            <w:tcW w:w="567" w:type="dxa"/>
            <w:tcBorders>
              <w:top w:val="single" w:sz="4" w:space="0" w:color="000000"/>
              <w:left w:val="single" w:sz="4" w:space="0" w:color="000000"/>
              <w:bottom w:val="single" w:sz="4" w:space="0" w:color="000000"/>
              <w:right w:val="nil"/>
            </w:tcBorders>
            <w:shd w:val="clear" w:color="auto" w:fill="auto"/>
          </w:tcPr>
          <w:p w14:paraId="1C8E2CDE"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A77159">
              <w:rPr>
                <w:rFonts w:ascii="Arial" w:eastAsia="Times New Roman" w:hAnsi="Arial" w:cs="Arial"/>
                <w:kern w:val="1"/>
                <w:sz w:val="20"/>
                <w:szCs w:val="20"/>
              </w:rPr>
              <w:t>4.2</w:t>
            </w:r>
          </w:p>
        </w:tc>
        <w:tc>
          <w:tcPr>
            <w:tcW w:w="6799" w:type="dxa"/>
            <w:tcBorders>
              <w:top w:val="single" w:sz="4" w:space="0" w:color="000000"/>
              <w:left w:val="single" w:sz="4" w:space="0" w:color="000000"/>
              <w:bottom w:val="single" w:sz="4" w:space="0" w:color="000000"/>
              <w:right w:val="nil"/>
            </w:tcBorders>
            <w:shd w:val="clear" w:color="auto" w:fill="auto"/>
          </w:tcPr>
          <w:p w14:paraId="155C14CC" w14:textId="77777777" w:rsidR="00A40844" w:rsidRPr="00A77159" w:rsidRDefault="00A40844" w:rsidP="00A40844">
            <w:pPr>
              <w:widowControl w:val="0"/>
              <w:suppressLineNumbers/>
              <w:suppressAutoHyphens/>
              <w:snapToGrid w:val="0"/>
              <w:spacing w:after="0" w:line="240" w:lineRule="auto"/>
              <w:ind w:left="-20" w:right="-115"/>
              <w:rPr>
                <w:rFonts w:ascii="Arial" w:eastAsia="Times New Roman" w:hAnsi="Arial" w:cs="Arial"/>
                <w:kern w:val="1"/>
                <w:sz w:val="20"/>
                <w:szCs w:val="20"/>
              </w:rPr>
            </w:pPr>
            <w:r w:rsidRPr="00A77159">
              <w:rPr>
                <w:rFonts w:ascii="Arial" w:eastAsia="Times New Roman" w:hAnsi="Arial" w:cs="Arial"/>
                <w:kern w:val="1"/>
                <w:sz w:val="20"/>
                <w:szCs w:val="20"/>
              </w:rPr>
              <w:t xml:space="preserve">Строительство газовых котельных для существующих и проектируемых объектов жилищного фонда, социального и культурно-бытового назначения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688EA" w14:textId="77777777" w:rsidR="00A40844" w:rsidRPr="00A77159" w:rsidRDefault="00A40844" w:rsidP="00A40844">
            <w:pPr>
              <w:widowControl w:val="0"/>
              <w:suppressLineNumbers/>
              <w:suppressAutoHyphens/>
              <w:snapToGrid w:val="0"/>
              <w:spacing w:after="0" w:line="240" w:lineRule="auto"/>
              <w:ind w:left="-279" w:right="-115"/>
              <w:jc w:val="center"/>
              <w:rPr>
                <w:rFonts w:ascii="Arial" w:eastAsia="Times New Roman" w:hAnsi="Arial" w:cs="Arial"/>
                <w:kern w:val="1"/>
                <w:sz w:val="20"/>
                <w:szCs w:val="20"/>
              </w:rPr>
            </w:pPr>
            <w:r w:rsidRPr="00A77159">
              <w:rPr>
                <w:rFonts w:ascii="Arial" w:eastAsia="Times New Roman" w:hAnsi="Arial" w:cs="Arial"/>
                <w:kern w:val="1"/>
                <w:sz w:val="20"/>
                <w:szCs w:val="20"/>
              </w:rPr>
              <w:t>+</w:t>
            </w:r>
          </w:p>
        </w:tc>
      </w:tr>
      <w:tr w:rsidR="00A40844" w:rsidRPr="00426822" w14:paraId="6D8E49B4" w14:textId="77777777" w:rsidTr="00A40844">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C0A98A1"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b/>
                <w:kern w:val="1"/>
                <w:sz w:val="20"/>
                <w:szCs w:val="20"/>
              </w:rPr>
            </w:pPr>
            <w:r w:rsidRPr="00A77159">
              <w:rPr>
                <w:rFonts w:ascii="Arial" w:eastAsia="Times New Roman" w:hAnsi="Arial" w:cs="Arial"/>
                <w:b/>
                <w:kern w:val="1"/>
                <w:sz w:val="20"/>
                <w:szCs w:val="20"/>
              </w:rPr>
              <w:t>5.Электроснабжение</w:t>
            </w:r>
          </w:p>
        </w:tc>
      </w:tr>
      <w:tr w:rsidR="00A40844" w:rsidRPr="00426822" w14:paraId="21C466A6" w14:textId="77777777" w:rsidTr="00A40844">
        <w:trPr>
          <w:trHeight w:val="276"/>
          <w:jc w:val="center"/>
        </w:trPr>
        <w:tc>
          <w:tcPr>
            <w:tcW w:w="567" w:type="dxa"/>
            <w:tcBorders>
              <w:top w:val="single" w:sz="4" w:space="0" w:color="000000"/>
              <w:left w:val="single" w:sz="4" w:space="0" w:color="000000"/>
              <w:bottom w:val="single" w:sz="4" w:space="0" w:color="000000"/>
              <w:right w:val="nil"/>
            </w:tcBorders>
          </w:tcPr>
          <w:p w14:paraId="06AE69EB"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A77159">
              <w:rPr>
                <w:rFonts w:ascii="Arial" w:eastAsia="Times New Roman" w:hAnsi="Arial" w:cs="Arial"/>
                <w:kern w:val="1"/>
                <w:sz w:val="20"/>
                <w:szCs w:val="20"/>
              </w:rPr>
              <w:t>5.1</w:t>
            </w:r>
          </w:p>
        </w:tc>
        <w:tc>
          <w:tcPr>
            <w:tcW w:w="6799" w:type="dxa"/>
            <w:tcBorders>
              <w:top w:val="single" w:sz="4" w:space="0" w:color="000000"/>
              <w:left w:val="single" w:sz="4" w:space="0" w:color="000000"/>
              <w:bottom w:val="single" w:sz="4" w:space="0" w:color="000000"/>
              <w:right w:val="nil"/>
            </w:tcBorders>
          </w:tcPr>
          <w:p w14:paraId="6C2202A8" w14:textId="77777777" w:rsidR="00A40844" w:rsidRPr="00A77159" w:rsidRDefault="00A40844" w:rsidP="00A40844">
            <w:pPr>
              <w:widowControl w:val="0"/>
              <w:suppressLineNumbers/>
              <w:suppressAutoHyphens/>
              <w:snapToGrid w:val="0"/>
              <w:spacing w:after="0" w:line="240" w:lineRule="auto"/>
              <w:ind w:right="-115"/>
              <w:rPr>
                <w:rFonts w:ascii="Arial" w:eastAsia="Times New Roman" w:hAnsi="Arial" w:cs="Arial"/>
                <w:kern w:val="1"/>
                <w:sz w:val="20"/>
                <w:szCs w:val="20"/>
              </w:rPr>
            </w:pPr>
            <w:r w:rsidRPr="00A77159">
              <w:rPr>
                <w:rFonts w:ascii="Arial" w:eastAsia="Times New Roman" w:hAnsi="Arial" w:cs="Arial"/>
                <w:kern w:val="1"/>
                <w:sz w:val="20"/>
                <w:szCs w:val="20"/>
              </w:rPr>
              <w:t xml:space="preserve">Повышение надежности системы электроснабжения </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6FCCE043"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A77159">
              <w:rPr>
                <w:rFonts w:ascii="Arial" w:eastAsia="Times New Roman" w:hAnsi="Arial" w:cs="Arial"/>
                <w:kern w:val="1"/>
                <w:sz w:val="20"/>
                <w:szCs w:val="20"/>
              </w:rPr>
              <w:t>+</w:t>
            </w:r>
          </w:p>
        </w:tc>
      </w:tr>
      <w:tr w:rsidR="00A40844" w:rsidRPr="00426822" w14:paraId="020DC833" w14:textId="77777777" w:rsidTr="00A40844">
        <w:trPr>
          <w:trHeight w:val="276"/>
          <w:jc w:val="center"/>
        </w:trPr>
        <w:tc>
          <w:tcPr>
            <w:tcW w:w="567" w:type="dxa"/>
            <w:tcBorders>
              <w:top w:val="single" w:sz="4" w:space="0" w:color="000000"/>
              <w:left w:val="single" w:sz="4" w:space="0" w:color="000000"/>
              <w:bottom w:val="single" w:sz="4" w:space="0" w:color="000000"/>
              <w:right w:val="nil"/>
            </w:tcBorders>
          </w:tcPr>
          <w:p w14:paraId="06A2AEF9"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A77159">
              <w:rPr>
                <w:rFonts w:ascii="Arial" w:eastAsia="Times New Roman" w:hAnsi="Arial" w:cs="Arial"/>
                <w:kern w:val="1"/>
                <w:sz w:val="20"/>
                <w:szCs w:val="20"/>
              </w:rPr>
              <w:t>5.2</w:t>
            </w:r>
          </w:p>
        </w:tc>
        <w:tc>
          <w:tcPr>
            <w:tcW w:w="6799" w:type="dxa"/>
            <w:tcBorders>
              <w:top w:val="single" w:sz="4" w:space="0" w:color="000000"/>
              <w:left w:val="single" w:sz="4" w:space="0" w:color="000000"/>
              <w:bottom w:val="single" w:sz="4" w:space="0" w:color="000000"/>
              <w:right w:val="nil"/>
            </w:tcBorders>
          </w:tcPr>
          <w:p w14:paraId="2A1F3092" w14:textId="77777777" w:rsidR="00A40844" w:rsidRPr="00A77159" w:rsidRDefault="00A40844" w:rsidP="00A40844">
            <w:pPr>
              <w:widowControl w:val="0"/>
              <w:suppressLineNumbers/>
              <w:suppressAutoHyphens/>
              <w:snapToGrid w:val="0"/>
              <w:spacing w:after="0" w:line="240" w:lineRule="auto"/>
              <w:ind w:right="-115"/>
              <w:rPr>
                <w:rFonts w:ascii="Arial" w:eastAsia="Times New Roman" w:hAnsi="Arial" w:cs="Arial"/>
                <w:kern w:val="1"/>
                <w:sz w:val="20"/>
                <w:szCs w:val="20"/>
              </w:rPr>
            </w:pPr>
            <w:r w:rsidRPr="00A77159">
              <w:rPr>
                <w:rFonts w:ascii="Arial" w:eastAsia="Times New Roman" w:hAnsi="Arial" w:cs="Arial"/>
                <w:kern w:val="1"/>
                <w:sz w:val="20"/>
                <w:szCs w:val="20"/>
              </w:rPr>
              <w:t xml:space="preserve">Расширение возможностей подключения проектируемых объектов </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099707AA"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A77159">
              <w:rPr>
                <w:rFonts w:ascii="Arial" w:eastAsia="Times New Roman" w:hAnsi="Arial" w:cs="Arial"/>
                <w:kern w:val="1"/>
                <w:sz w:val="20"/>
                <w:szCs w:val="20"/>
              </w:rPr>
              <w:t>+</w:t>
            </w:r>
          </w:p>
        </w:tc>
      </w:tr>
      <w:tr w:rsidR="00A40844" w:rsidRPr="00426822" w14:paraId="1F6D8594" w14:textId="77777777" w:rsidTr="00A40844">
        <w:trPr>
          <w:trHeight w:val="276"/>
          <w:jc w:val="center"/>
        </w:trPr>
        <w:tc>
          <w:tcPr>
            <w:tcW w:w="567" w:type="dxa"/>
            <w:tcBorders>
              <w:top w:val="single" w:sz="4" w:space="0" w:color="000000"/>
              <w:left w:val="single" w:sz="4" w:space="0" w:color="000000"/>
              <w:bottom w:val="single" w:sz="4" w:space="0" w:color="000000"/>
              <w:right w:val="nil"/>
            </w:tcBorders>
          </w:tcPr>
          <w:p w14:paraId="65C5EBEC"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A77159">
              <w:rPr>
                <w:rFonts w:ascii="Arial" w:eastAsia="Times New Roman" w:hAnsi="Arial" w:cs="Arial"/>
                <w:kern w:val="1"/>
                <w:sz w:val="20"/>
                <w:szCs w:val="20"/>
              </w:rPr>
              <w:t>5.3</w:t>
            </w:r>
          </w:p>
        </w:tc>
        <w:tc>
          <w:tcPr>
            <w:tcW w:w="6799" w:type="dxa"/>
            <w:tcBorders>
              <w:top w:val="single" w:sz="4" w:space="0" w:color="000000"/>
              <w:left w:val="single" w:sz="4" w:space="0" w:color="000000"/>
              <w:bottom w:val="single" w:sz="4" w:space="0" w:color="000000"/>
              <w:right w:val="nil"/>
            </w:tcBorders>
          </w:tcPr>
          <w:p w14:paraId="74F89AB2" w14:textId="77777777" w:rsidR="00A40844" w:rsidRPr="00A77159" w:rsidRDefault="00A40844" w:rsidP="00A40844">
            <w:pPr>
              <w:widowControl w:val="0"/>
              <w:suppressLineNumbers/>
              <w:suppressAutoHyphens/>
              <w:snapToGrid w:val="0"/>
              <w:spacing w:after="0" w:line="240" w:lineRule="auto"/>
              <w:ind w:right="-115"/>
              <w:rPr>
                <w:rFonts w:ascii="Arial" w:eastAsia="Times New Roman" w:hAnsi="Arial" w:cs="Arial"/>
                <w:kern w:val="1"/>
                <w:sz w:val="20"/>
                <w:szCs w:val="20"/>
              </w:rPr>
            </w:pPr>
            <w:r w:rsidRPr="00A77159">
              <w:rPr>
                <w:rFonts w:ascii="Arial" w:eastAsia="Times New Roman" w:hAnsi="Arial" w:cs="Arial"/>
                <w:kern w:val="1"/>
                <w:sz w:val="20"/>
                <w:szCs w:val="20"/>
              </w:rPr>
              <w:t>Модернизация сети уличного освещения</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005386F8"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A77159">
              <w:rPr>
                <w:rFonts w:ascii="Arial" w:eastAsia="Times New Roman" w:hAnsi="Arial" w:cs="Arial"/>
                <w:kern w:val="1"/>
                <w:sz w:val="20"/>
                <w:szCs w:val="20"/>
              </w:rPr>
              <w:t>+</w:t>
            </w:r>
          </w:p>
        </w:tc>
      </w:tr>
      <w:tr w:rsidR="00A40844" w:rsidRPr="00426822" w14:paraId="69B71C61" w14:textId="77777777" w:rsidTr="00A40844">
        <w:trPr>
          <w:trHeight w:val="276"/>
          <w:jc w:val="center"/>
        </w:trPr>
        <w:tc>
          <w:tcPr>
            <w:tcW w:w="567" w:type="dxa"/>
            <w:tcBorders>
              <w:top w:val="single" w:sz="4" w:space="0" w:color="000000"/>
              <w:left w:val="single" w:sz="4" w:space="0" w:color="000000"/>
              <w:bottom w:val="single" w:sz="4" w:space="0" w:color="000000"/>
              <w:right w:val="nil"/>
            </w:tcBorders>
          </w:tcPr>
          <w:p w14:paraId="47AA3C0F"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A77159">
              <w:rPr>
                <w:rFonts w:ascii="Arial" w:eastAsia="Times New Roman" w:hAnsi="Arial" w:cs="Arial"/>
                <w:kern w:val="1"/>
                <w:sz w:val="20"/>
                <w:szCs w:val="20"/>
              </w:rPr>
              <w:t>5.4</w:t>
            </w:r>
          </w:p>
        </w:tc>
        <w:tc>
          <w:tcPr>
            <w:tcW w:w="6799" w:type="dxa"/>
            <w:tcBorders>
              <w:top w:val="single" w:sz="4" w:space="0" w:color="000000"/>
              <w:left w:val="single" w:sz="4" w:space="0" w:color="000000"/>
              <w:bottom w:val="single" w:sz="4" w:space="0" w:color="000000"/>
              <w:right w:val="nil"/>
            </w:tcBorders>
          </w:tcPr>
          <w:p w14:paraId="68CEE3A3" w14:textId="77777777" w:rsidR="00A40844" w:rsidRPr="00A77159" w:rsidRDefault="00A40844" w:rsidP="00A40844">
            <w:pPr>
              <w:widowControl w:val="0"/>
              <w:suppressLineNumbers/>
              <w:suppressAutoHyphens/>
              <w:snapToGrid w:val="0"/>
              <w:spacing w:after="0" w:line="240" w:lineRule="auto"/>
              <w:ind w:right="-115"/>
              <w:rPr>
                <w:rFonts w:ascii="Arial" w:eastAsia="Times New Roman" w:hAnsi="Arial" w:cs="Arial"/>
                <w:kern w:val="1"/>
                <w:sz w:val="20"/>
                <w:szCs w:val="20"/>
              </w:rPr>
            </w:pPr>
            <w:r w:rsidRPr="00A77159">
              <w:rPr>
                <w:rFonts w:ascii="Arial" w:eastAsia="Times New Roman" w:hAnsi="Arial" w:cs="Arial"/>
                <w:kern w:val="1"/>
                <w:sz w:val="20"/>
                <w:szCs w:val="20"/>
              </w:rPr>
              <w:t xml:space="preserve">Снижение уровня потерь электроэнергии </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63FFDC66"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A77159">
              <w:rPr>
                <w:rFonts w:ascii="Arial" w:eastAsia="Times New Roman" w:hAnsi="Arial" w:cs="Arial"/>
                <w:kern w:val="1"/>
                <w:sz w:val="20"/>
                <w:szCs w:val="20"/>
              </w:rPr>
              <w:t>+</w:t>
            </w:r>
          </w:p>
        </w:tc>
      </w:tr>
      <w:tr w:rsidR="00A40844" w:rsidRPr="00426822" w14:paraId="05FD0914" w14:textId="77777777" w:rsidTr="00A40844">
        <w:trPr>
          <w:trHeight w:val="276"/>
          <w:jc w:val="center"/>
        </w:trPr>
        <w:tc>
          <w:tcPr>
            <w:tcW w:w="567" w:type="dxa"/>
            <w:tcBorders>
              <w:top w:val="single" w:sz="4" w:space="0" w:color="000000"/>
              <w:left w:val="single" w:sz="4" w:space="0" w:color="000000"/>
              <w:bottom w:val="single" w:sz="4" w:space="0" w:color="000000"/>
              <w:right w:val="nil"/>
            </w:tcBorders>
          </w:tcPr>
          <w:p w14:paraId="30C8A196"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A77159">
              <w:rPr>
                <w:rFonts w:ascii="Arial" w:eastAsia="Times New Roman" w:hAnsi="Arial" w:cs="Arial"/>
                <w:kern w:val="1"/>
                <w:sz w:val="20"/>
                <w:szCs w:val="20"/>
              </w:rPr>
              <w:t>5.5</w:t>
            </w:r>
          </w:p>
        </w:tc>
        <w:tc>
          <w:tcPr>
            <w:tcW w:w="6799" w:type="dxa"/>
            <w:tcBorders>
              <w:top w:val="single" w:sz="4" w:space="0" w:color="000000"/>
              <w:left w:val="single" w:sz="4" w:space="0" w:color="000000"/>
              <w:bottom w:val="single" w:sz="4" w:space="0" w:color="000000"/>
              <w:right w:val="nil"/>
            </w:tcBorders>
          </w:tcPr>
          <w:p w14:paraId="1BEBC3FF" w14:textId="77777777" w:rsidR="00A40844" w:rsidRPr="00A77159" w:rsidRDefault="00A40844" w:rsidP="00A40844">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A77159">
              <w:rPr>
                <w:rFonts w:ascii="Arial" w:eastAsia="Times New Roman" w:hAnsi="Arial" w:cs="Arial"/>
                <w:kern w:val="1"/>
                <w:sz w:val="20"/>
                <w:szCs w:val="20"/>
              </w:rPr>
              <w:t>Улучшение экологической ситуации</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3ECAD292" w14:textId="77777777" w:rsidR="00A40844" w:rsidRPr="00A77159" w:rsidRDefault="00A40844" w:rsidP="00A40844">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A77159">
              <w:rPr>
                <w:rFonts w:ascii="Arial" w:eastAsia="Times New Roman" w:hAnsi="Arial" w:cs="Arial"/>
                <w:kern w:val="1"/>
                <w:sz w:val="20"/>
                <w:szCs w:val="20"/>
              </w:rPr>
              <w:t>+</w:t>
            </w:r>
          </w:p>
        </w:tc>
      </w:tr>
    </w:tbl>
    <w:p w14:paraId="5751F62B" w14:textId="77777777" w:rsidR="00A40844" w:rsidRPr="00A77159" w:rsidRDefault="00A40844" w:rsidP="00A40844">
      <w:pPr>
        <w:spacing w:after="0"/>
        <w:ind w:firstLine="567"/>
        <w:jc w:val="both"/>
        <w:rPr>
          <w:rFonts w:ascii="Arial" w:hAnsi="Arial" w:cs="Arial"/>
          <w:i/>
          <w:sz w:val="24"/>
          <w:szCs w:val="24"/>
        </w:rPr>
      </w:pPr>
      <w:r w:rsidRPr="00A77159">
        <w:rPr>
          <w:rFonts w:ascii="Arial" w:hAnsi="Arial" w:cs="Arial"/>
          <w:i/>
          <w:sz w:val="24"/>
          <w:szCs w:val="24"/>
        </w:rPr>
        <w:t>Мероприятия отображены на «Карте развития инженерной инфраструктуры».</w:t>
      </w:r>
    </w:p>
    <w:p w14:paraId="7E5DA868" w14:textId="77777777" w:rsidR="00A40844" w:rsidRPr="00A77159" w:rsidRDefault="00A40844" w:rsidP="00A40844">
      <w:pPr>
        <w:pStyle w:val="10"/>
        <w:numPr>
          <w:ilvl w:val="0"/>
          <w:numId w:val="0"/>
        </w:numPr>
        <w:tabs>
          <w:tab w:val="clear" w:pos="1559"/>
          <w:tab w:val="left" w:pos="0"/>
        </w:tabs>
        <w:spacing w:before="0" w:beforeAutospacing="0"/>
        <w:jc w:val="center"/>
        <w:rPr>
          <w:rFonts w:ascii="Arial" w:hAnsi="Arial" w:cs="Arial"/>
        </w:rPr>
      </w:pPr>
    </w:p>
    <w:p w14:paraId="6A12A759" w14:textId="77777777" w:rsidR="00A40844" w:rsidRPr="00A77159" w:rsidRDefault="00A40844" w:rsidP="00A40844">
      <w:pPr>
        <w:pStyle w:val="10"/>
        <w:numPr>
          <w:ilvl w:val="2"/>
          <w:numId w:val="9"/>
        </w:numPr>
        <w:tabs>
          <w:tab w:val="clear" w:pos="1559"/>
          <w:tab w:val="left" w:pos="0"/>
        </w:tabs>
        <w:spacing w:before="0" w:beforeAutospacing="0"/>
        <w:ind w:left="0" w:firstLine="0"/>
        <w:jc w:val="center"/>
        <w:outlineLvl w:val="2"/>
        <w:rPr>
          <w:rFonts w:ascii="Arial" w:hAnsi="Arial" w:cs="Arial"/>
        </w:rPr>
      </w:pPr>
      <w:bookmarkStart w:id="36" w:name="_Toc454781556"/>
      <w:bookmarkStart w:id="37" w:name="_Toc64298787"/>
      <w:bookmarkStart w:id="38" w:name="_Toc184650062"/>
      <w:r w:rsidRPr="00A77159">
        <w:rPr>
          <w:rFonts w:ascii="Arial" w:hAnsi="Arial" w:cs="Arial"/>
        </w:rPr>
        <w:t>Мероприятия по обеспечению территории Девицкого сельского поселения объектами транспортной инфраструктуры</w:t>
      </w:r>
      <w:bookmarkEnd w:id="36"/>
      <w:bookmarkEnd w:id="37"/>
      <w:bookmarkEnd w:id="38"/>
    </w:p>
    <w:p w14:paraId="68AAEE0D" w14:textId="77777777" w:rsidR="00A40844" w:rsidRPr="00A77159" w:rsidRDefault="00A40844" w:rsidP="00A40844">
      <w:pPr>
        <w:spacing w:after="0"/>
        <w:rPr>
          <w:rFonts w:ascii="Arial" w:hAnsi="Arial" w:cs="Arial"/>
        </w:rPr>
      </w:pP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018"/>
        <w:gridCol w:w="1753"/>
        <w:gridCol w:w="1843"/>
      </w:tblGrid>
      <w:tr w:rsidR="00A40844" w:rsidRPr="00426822" w14:paraId="26C8455A" w14:textId="77777777" w:rsidTr="00A40844">
        <w:trPr>
          <w:trHeight w:val="380"/>
          <w:tblHeader/>
          <w:jc w:val="center"/>
        </w:trPr>
        <w:tc>
          <w:tcPr>
            <w:tcW w:w="619" w:type="dxa"/>
            <w:vMerge w:val="restart"/>
            <w:shd w:val="clear" w:color="auto" w:fill="D9D9D9" w:themeFill="background1" w:themeFillShade="D9"/>
            <w:vAlign w:val="center"/>
          </w:tcPr>
          <w:p w14:paraId="007B5812" w14:textId="77777777" w:rsidR="00A40844" w:rsidRPr="00A77159" w:rsidRDefault="00A40844" w:rsidP="00A40844">
            <w:pPr>
              <w:spacing w:after="0" w:line="240" w:lineRule="auto"/>
              <w:ind w:left="-48" w:right="-142"/>
              <w:jc w:val="center"/>
              <w:rPr>
                <w:rFonts w:ascii="Arial" w:hAnsi="Arial" w:cs="Arial"/>
                <w:b/>
                <w:sz w:val="24"/>
                <w:szCs w:val="24"/>
              </w:rPr>
            </w:pPr>
            <w:r w:rsidRPr="00A77159">
              <w:rPr>
                <w:rFonts w:ascii="Arial" w:hAnsi="Arial" w:cs="Arial"/>
                <w:b/>
                <w:sz w:val="24"/>
                <w:szCs w:val="24"/>
              </w:rPr>
              <w:t>№</w:t>
            </w:r>
          </w:p>
          <w:p w14:paraId="16EE5ADF" w14:textId="77777777" w:rsidR="00A40844" w:rsidRPr="00A77159" w:rsidRDefault="00A40844" w:rsidP="00A40844">
            <w:pPr>
              <w:spacing w:after="0" w:line="240" w:lineRule="auto"/>
              <w:ind w:left="-48" w:right="-142"/>
              <w:jc w:val="center"/>
              <w:rPr>
                <w:rFonts w:ascii="Arial" w:hAnsi="Arial" w:cs="Arial"/>
                <w:b/>
                <w:sz w:val="24"/>
                <w:szCs w:val="24"/>
              </w:rPr>
            </w:pPr>
            <w:r w:rsidRPr="00A77159">
              <w:rPr>
                <w:rFonts w:ascii="Arial" w:hAnsi="Arial" w:cs="Arial"/>
                <w:b/>
                <w:sz w:val="24"/>
                <w:szCs w:val="24"/>
              </w:rPr>
              <w:t>п/п</w:t>
            </w:r>
          </w:p>
        </w:tc>
        <w:tc>
          <w:tcPr>
            <w:tcW w:w="5018" w:type="dxa"/>
            <w:vMerge w:val="restart"/>
            <w:shd w:val="clear" w:color="auto" w:fill="D9D9D9" w:themeFill="background1" w:themeFillShade="D9"/>
            <w:vAlign w:val="center"/>
          </w:tcPr>
          <w:p w14:paraId="5120D68F" w14:textId="77777777" w:rsidR="00A40844" w:rsidRPr="00A77159" w:rsidRDefault="00A40844" w:rsidP="00A40844">
            <w:pPr>
              <w:spacing w:after="0" w:line="240" w:lineRule="auto"/>
              <w:jc w:val="center"/>
              <w:rPr>
                <w:rFonts w:ascii="Arial" w:hAnsi="Arial" w:cs="Arial"/>
                <w:b/>
                <w:sz w:val="24"/>
                <w:szCs w:val="24"/>
              </w:rPr>
            </w:pPr>
            <w:r w:rsidRPr="00A77159">
              <w:rPr>
                <w:rFonts w:ascii="Arial" w:hAnsi="Arial" w:cs="Arial"/>
                <w:b/>
                <w:sz w:val="24"/>
                <w:szCs w:val="24"/>
              </w:rPr>
              <w:t>Наименование мероприятия</w:t>
            </w:r>
          </w:p>
        </w:tc>
        <w:tc>
          <w:tcPr>
            <w:tcW w:w="3596" w:type="dxa"/>
            <w:gridSpan w:val="2"/>
            <w:shd w:val="clear" w:color="auto" w:fill="D9D9D9" w:themeFill="background1" w:themeFillShade="D9"/>
          </w:tcPr>
          <w:p w14:paraId="73D3FE1B" w14:textId="77777777" w:rsidR="00A40844" w:rsidRPr="00A77159" w:rsidRDefault="00A40844" w:rsidP="00A40844">
            <w:pPr>
              <w:spacing w:after="0" w:line="240" w:lineRule="auto"/>
              <w:jc w:val="center"/>
              <w:rPr>
                <w:rFonts w:ascii="Arial" w:hAnsi="Arial" w:cs="Arial"/>
                <w:b/>
                <w:sz w:val="24"/>
                <w:szCs w:val="24"/>
              </w:rPr>
            </w:pPr>
            <w:r w:rsidRPr="00A77159">
              <w:rPr>
                <w:rFonts w:ascii="Arial" w:hAnsi="Arial" w:cs="Arial"/>
                <w:b/>
                <w:sz w:val="24"/>
                <w:szCs w:val="24"/>
              </w:rPr>
              <w:t>Этапы реализации проектных решений</w:t>
            </w:r>
          </w:p>
        </w:tc>
      </w:tr>
      <w:tr w:rsidR="00A40844" w:rsidRPr="00426822" w14:paraId="00606D1E" w14:textId="77777777" w:rsidTr="00A40844">
        <w:trPr>
          <w:trHeight w:val="380"/>
          <w:tblHeader/>
          <w:jc w:val="center"/>
        </w:trPr>
        <w:tc>
          <w:tcPr>
            <w:tcW w:w="619" w:type="dxa"/>
            <w:vMerge/>
            <w:shd w:val="clear" w:color="auto" w:fill="D9D9D9" w:themeFill="background1" w:themeFillShade="D9"/>
            <w:vAlign w:val="center"/>
          </w:tcPr>
          <w:p w14:paraId="6C1944C4" w14:textId="77777777" w:rsidR="00A40844" w:rsidRPr="00A77159" w:rsidRDefault="00A40844" w:rsidP="00A40844">
            <w:pPr>
              <w:spacing w:after="0" w:line="240" w:lineRule="auto"/>
              <w:ind w:left="-48" w:right="-142"/>
              <w:jc w:val="center"/>
              <w:rPr>
                <w:rFonts w:ascii="Arial" w:hAnsi="Arial" w:cs="Arial"/>
                <w:b/>
                <w:sz w:val="24"/>
                <w:szCs w:val="24"/>
              </w:rPr>
            </w:pPr>
          </w:p>
        </w:tc>
        <w:tc>
          <w:tcPr>
            <w:tcW w:w="5018" w:type="dxa"/>
            <w:vMerge/>
            <w:shd w:val="clear" w:color="auto" w:fill="D9D9D9" w:themeFill="background1" w:themeFillShade="D9"/>
            <w:vAlign w:val="center"/>
          </w:tcPr>
          <w:p w14:paraId="20700073" w14:textId="77777777" w:rsidR="00A40844" w:rsidRPr="00A77159" w:rsidRDefault="00A40844" w:rsidP="00A40844">
            <w:pPr>
              <w:spacing w:after="0" w:line="240" w:lineRule="auto"/>
              <w:jc w:val="center"/>
              <w:rPr>
                <w:rFonts w:ascii="Arial" w:hAnsi="Arial" w:cs="Arial"/>
                <w:b/>
                <w:sz w:val="24"/>
                <w:szCs w:val="24"/>
              </w:rPr>
            </w:pPr>
          </w:p>
        </w:tc>
        <w:tc>
          <w:tcPr>
            <w:tcW w:w="1753" w:type="dxa"/>
            <w:shd w:val="clear" w:color="auto" w:fill="D9D9D9" w:themeFill="background1" w:themeFillShade="D9"/>
            <w:vAlign w:val="center"/>
          </w:tcPr>
          <w:p w14:paraId="03CE0F54" w14:textId="77777777" w:rsidR="00A40844" w:rsidRPr="00A77159" w:rsidRDefault="00A40844" w:rsidP="00A40844">
            <w:pPr>
              <w:spacing w:after="0" w:line="240" w:lineRule="auto"/>
              <w:jc w:val="center"/>
              <w:rPr>
                <w:rFonts w:ascii="Arial" w:hAnsi="Arial" w:cs="Arial"/>
                <w:b/>
                <w:sz w:val="24"/>
                <w:szCs w:val="24"/>
              </w:rPr>
            </w:pPr>
            <w:r w:rsidRPr="00A77159">
              <w:rPr>
                <w:rFonts w:ascii="Arial" w:hAnsi="Arial" w:cs="Arial"/>
                <w:b/>
                <w:sz w:val="24"/>
                <w:szCs w:val="24"/>
                <w:lang w:val="en-US"/>
              </w:rPr>
              <w:t>I</w:t>
            </w:r>
            <w:r w:rsidRPr="00A77159">
              <w:rPr>
                <w:rFonts w:ascii="Arial" w:hAnsi="Arial" w:cs="Arial"/>
                <w:b/>
                <w:sz w:val="24"/>
                <w:szCs w:val="24"/>
              </w:rPr>
              <w:t xml:space="preserve"> очередь </w:t>
            </w:r>
          </w:p>
        </w:tc>
        <w:tc>
          <w:tcPr>
            <w:tcW w:w="1843" w:type="dxa"/>
            <w:shd w:val="clear" w:color="auto" w:fill="D9D9D9" w:themeFill="background1" w:themeFillShade="D9"/>
            <w:vAlign w:val="center"/>
          </w:tcPr>
          <w:p w14:paraId="132EAAF0" w14:textId="77777777" w:rsidR="00A40844" w:rsidRPr="00A77159" w:rsidRDefault="00A40844" w:rsidP="00A40844">
            <w:pPr>
              <w:spacing w:after="0" w:line="240" w:lineRule="auto"/>
              <w:jc w:val="center"/>
              <w:rPr>
                <w:rFonts w:ascii="Arial" w:hAnsi="Arial" w:cs="Arial"/>
                <w:b/>
                <w:sz w:val="24"/>
                <w:szCs w:val="24"/>
              </w:rPr>
            </w:pPr>
            <w:r w:rsidRPr="00A77159">
              <w:rPr>
                <w:rFonts w:ascii="Arial" w:hAnsi="Arial" w:cs="Arial"/>
                <w:b/>
                <w:sz w:val="24"/>
                <w:szCs w:val="24"/>
                <w:lang w:val="en-US"/>
              </w:rPr>
              <w:t>II</w:t>
            </w:r>
            <w:r w:rsidRPr="00A77159">
              <w:rPr>
                <w:rFonts w:ascii="Arial" w:hAnsi="Arial" w:cs="Arial"/>
                <w:b/>
                <w:sz w:val="24"/>
                <w:szCs w:val="24"/>
              </w:rPr>
              <w:t xml:space="preserve"> очередь </w:t>
            </w:r>
          </w:p>
        </w:tc>
      </w:tr>
      <w:tr w:rsidR="00A40844" w:rsidRPr="00426822" w14:paraId="579D8054" w14:textId="77777777" w:rsidTr="00A40844">
        <w:trPr>
          <w:trHeight w:val="521"/>
          <w:jc w:val="center"/>
        </w:trPr>
        <w:tc>
          <w:tcPr>
            <w:tcW w:w="619" w:type="dxa"/>
            <w:shd w:val="clear" w:color="auto" w:fill="auto"/>
            <w:vAlign w:val="center"/>
          </w:tcPr>
          <w:p w14:paraId="0E46C6A8" w14:textId="77777777" w:rsidR="00A40844" w:rsidRPr="00A77159" w:rsidRDefault="00A40844" w:rsidP="00A40844">
            <w:pPr>
              <w:pStyle w:val="a7"/>
              <w:numPr>
                <w:ilvl w:val="0"/>
                <w:numId w:val="16"/>
              </w:numPr>
              <w:ind w:left="-48" w:right="-142" w:firstLine="0"/>
              <w:jc w:val="center"/>
              <w:rPr>
                <w:rFonts w:ascii="Arial" w:hAnsi="Arial" w:cs="Arial"/>
                <w:b/>
              </w:rPr>
            </w:pPr>
          </w:p>
        </w:tc>
        <w:tc>
          <w:tcPr>
            <w:tcW w:w="5018" w:type="dxa"/>
            <w:shd w:val="clear" w:color="auto" w:fill="auto"/>
            <w:vAlign w:val="center"/>
          </w:tcPr>
          <w:p w14:paraId="4C3FDBB2" w14:textId="77777777" w:rsidR="00A40844" w:rsidRPr="00A77159" w:rsidRDefault="00A40844" w:rsidP="00A40844">
            <w:pPr>
              <w:widowControl w:val="0"/>
              <w:suppressAutoHyphens/>
              <w:spacing w:after="0"/>
              <w:jc w:val="both"/>
              <w:rPr>
                <w:rFonts w:ascii="Arial" w:hAnsi="Arial" w:cs="Arial"/>
                <w:sz w:val="24"/>
                <w:szCs w:val="24"/>
              </w:rPr>
            </w:pPr>
            <w:r w:rsidRPr="00A77159">
              <w:rPr>
                <w:rFonts w:ascii="Arial" w:eastAsia="Calibri" w:hAnsi="Arial" w:cs="Arial"/>
                <w:sz w:val="24"/>
                <w:szCs w:val="24"/>
                <w:lang w:eastAsia="ar-SA"/>
              </w:rPr>
              <w:t xml:space="preserve">Строительство автомобильных дорог общего пользования местного значения в </w:t>
            </w:r>
            <w:proofErr w:type="spellStart"/>
            <w:r w:rsidRPr="00A77159">
              <w:rPr>
                <w:rFonts w:ascii="Arial" w:eastAsia="Calibri" w:hAnsi="Arial" w:cs="Arial"/>
                <w:sz w:val="24"/>
                <w:szCs w:val="24"/>
                <w:lang w:eastAsia="ar-SA"/>
              </w:rPr>
              <w:t>Девицком</w:t>
            </w:r>
            <w:proofErr w:type="spellEnd"/>
            <w:r w:rsidRPr="00A77159">
              <w:rPr>
                <w:rFonts w:ascii="Arial" w:eastAsia="Calibri" w:hAnsi="Arial" w:cs="Arial"/>
                <w:sz w:val="24"/>
                <w:szCs w:val="24"/>
                <w:lang w:eastAsia="ar-SA"/>
              </w:rPr>
              <w:t xml:space="preserve"> сельском поселении</w:t>
            </w:r>
          </w:p>
        </w:tc>
        <w:tc>
          <w:tcPr>
            <w:tcW w:w="1753" w:type="dxa"/>
            <w:shd w:val="clear" w:color="auto" w:fill="D9D9D9" w:themeFill="background1" w:themeFillShade="D9"/>
            <w:vAlign w:val="center"/>
          </w:tcPr>
          <w:p w14:paraId="48DC1A81" w14:textId="77777777" w:rsidR="00A40844" w:rsidRPr="00A77159" w:rsidRDefault="00A40844" w:rsidP="00A40844">
            <w:pPr>
              <w:spacing w:after="0" w:line="240" w:lineRule="auto"/>
              <w:jc w:val="center"/>
              <w:rPr>
                <w:rFonts w:ascii="Arial" w:hAnsi="Arial" w:cs="Arial"/>
                <w:b/>
                <w:sz w:val="24"/>
                <w:szCs w:val="24"/>
              </w:rPr>
            </w:pPr>
            <w:r w:rsidRPr="00A77159">
              <w:rPr>
                <w:rFonts w:ascii="Arial" w:hAnsi="Arial" w:cs="Arial"/>
                <w:b/>
                <w:sz w:val="24"/>
                <w:szCs w:val="24"/>
              </w:rPr>
              <w:t>+</w:t>
            </w:r>
          </w:p>
        </w:tc>
        <w:tc>
          <w:tcPr>
            <w:tcW w:w="1843" w:type="dxa"/>
            <w:shd w:val="clear" w:color="auto" w:fill="D9D9D9" w:themeFill="background1" w:themeFillShade="D9"/>
            <w:vAlign w:val="center"/>
          </w:tcPr>
          <w:p w14:paraId="3EF1A6EC" w14:textId="77777777" w:rsidR="00A40844" w:rsidRPr="00A77159" w:rsidRDefault="00A40844" w:rsidP="00A40844">
            <w:pPr>
              <w:spacing w:after="0" w:line="240" w:lineRule="auto"/>
              <w:jc w:val="center"/>
              <w:rPr>
                <w:rFonts w:ascii="Arial" w:hAnsi="Arial" w:cs="Arial"/>
                <w:b/>
                <w:sz w:val="24"/>
                <w:szCs w:val="24"/>
              </w:rPr>
            </w:pPr>
            <w:r w:rsidRPr="00A77159">
              <w:rPr>
                <w:rFonts w:ascii="Arial" w:hAnsi="Arial" w:cs="Arial"/>
                <w:b/>
                <w:sz w:val="24"/>
                <w:szCs w:val="24"/>
              </w:rPr>
              <w:t>+</w:t>
            </w:r>
          </w:p>
        </w:tc>
      </w:tr>
      <w:tr w:rsidR="00A40844" w:rsidRPr="00426822" w14:paraId="793C46A4" w14:textId="77777777" w:rsidTr="00A40844">
        <w:trPr>
          <w:trHeight w:val="521"/>
          <w:jc w:val="center"/>
        </w:trPr>
        <w:tc>
          <w:tcPr>
            <w:tcW w:w="619" w:type="dxa"/>
            <w:shd w:val="clear" w:color="auto" w:fill="auto"/>
            <w:vAlign w:val="center"/>
          </w:tcPr>
          <w:p w14:paraId="5050F320" w14:textId="77777777" w:rsidR="00A40844" w:rsidRPr="00A77159" w:rsidRDefault="00A40844" w:rsidP="00A40844">
            <w:pPr>
              <w:pStyle w:val="a7"/>
              <w:numPr>
                <w:ilvl w:val="0"/>
                <w:numId w:val="16"/>
              </w:numPr>
              <w:ind w:left="-48" w:right="-142" w:firstLine="0"/>
              <w:jc w:val="center"/>
              <w:rPr>
                <w:rFonts w:ascii="Arial" w:hAnsi="Arial" w:cs="Arial"/>
                <w:b/>
              </w:rPr>
            </w:pPr>
          </w:p>
        </w:tc>
        <w:tc>
          <w:tcPr>
            <w:tcW w:w="5018" w:type="dxa"/>
            <w:shd w:val="clear" w:color="auto" w:fill="auto"/>
            <w:vAlign w:val="center"/>
          </w:tcPr>
          <w:p w14:paraId="4C8BFFF2" w14:textId="77777777" w:rsidR="00A40844" w:rsidRPr="00A77159" w:rsidRDefault="00A40844" w:rsidP="00A40844">
            <w:pPr>
              <w:widowControl w:val="0"/>
              <w:suppressAutoHyphens/>
              <w:spacing w:after="0"/>
              <w:jc w:val="both"/>
              <w:rPr>
                <w:rFonts w:ascii="Arial" w:hAnsi="Arial" w:cs="Arial"/>
                <w:sz w:val="24"/>
                <w:szCs w:val="24"/>
              </w:rPr>
            </w:pPr>
            <w:r w:rsidRPr="00A77159">
              <w:rPr>
                <w:rFonts w:ascii="Arial" w:hAnsi="Arial" w:cs="Arial"/>
                <w:sz w:val="24"/>
                <w:szCs w:val="24"/>
              </w:rPr>
              <w:t>Р</w:t>
            </w:r>
            <w:r w:rsidRPr="00A77159">
              <w:rPr>
                <w:rFonts w:ascii="Arial" w:eastAsia="Calibri" w:hAnsi="Arial" w:cs="Arial"/>
                <w:sz w:val="24"/>
                <w:szCs w:val="24"/>
              </w:rPr>
              <w:t xml:space="preserve">емонт </w:t>
            </w:r>
            <w:r w:rsidRPr="00A77159">
              <w:rPr>
                <w:rFonts w:ascii="Arial" w:hAnsi="Arial" w:cs="Arial"/>
                <w:sz w:val="24"/>
                <w:szCs w:val="24"/>
              </w:rPr>
              <w:t xml:space="preserve">автомобильных дорог с асфальтовым покрытием </w:t>
            </w:r>
            <w:r w:rsidRPr="00A77159">
              <w:rPr>
                <w:rFonts w:ascii="Arial" w:eastAsia="Calibri" w:hAnsi="Arial" w:cs="Arial"/>
                <w:sz w:val="24"/>
                <w:szCs w:val="24"/>
              </w:rPr>
              <w:t xml:space="preserve">и </w:t>
            </w:r>
            <w:r w:rsidRPr="00A77159">
              <w:rPr>
                <w:rFonts w:ascii="Arial" w:hAnsi="Arial" w:cs="Arial"/>
                <w:sz w:val="24"/>
                <w:szCs w:val="24"/>
              </w:rPr>
              <w:t>асфальтирование улиц, не имеющих твёрдого покрытия.</w:t>
            </w:r>
          </w:p>
        </w:tc>
        <w:tc>
          <w:tcPr>
            <w:tcW w:w="1753" w:type="dxa"/>
            <w:shd w:val="clear" w:color="auto" w:fill="D9D9D9" w:themeFill="background1" w:themeFillShade="D9"/>
            <w:vAlign w:val="center"/>
          </w:tcPr>
          <w:p w14:paraId="31E6C147" w14:textId="77777777" w:rsidR="00A40844" w:rsidRPr="00A77159" w:rsidRDefault="00A40844" w:rsidP="00A40844">
            <w:pPr>
              <w:spacing w:after="0" w:line="240" w:lineRule="auto"/>
              <w:jc w:val="center"/>
              <w:rPr>
                <w:rFonts w:ascii="Arial" w:hAnsi="Arial" w:cs="Arial"/>
                <w:b/>
                <w:sz w:val="24"/>
                <w:szCs w:val="24"/>
              </w:rPr>
            </w:pPr>
            <w:r w:rsidRPr="00A77159">
              <w:rPr>
                <w:rFonts w:ascii="Arial" w:hAnsi="Arial" w:cs="Arial"/>
                <w:b/>
                <w:sz w:val="24"/>
                <w:szCs w:val="24"/>
              </w:rPr>
              <w:t>+</w:t>
            </w:r>
          </w:p>
        </w:tc>
        <w:tc>
          <w:tcPr>
            <w:tcW w:w="1843" w:type="dxa"/>
            <w:shd w:val="clear" w:color="auto" w:fill="D9D9D9" w:themeFill="background1" w:themeFillShade="D9"/>
            <w:vAlign w:val="center"/>
          </w:tcPr>
          <w:p w14:paraId="7C919CE0" w14:textId="77777777" w:rsidR="00A40844" w:rsidRPr="00A77159" w:rsidRDefault="00A40844" w:rsidP="00A40844">
            <w:pPr>
              <w:spacing w:after="0" w:line="240" w:lineRule="auto"/>
              <w:jc w:val="center"/>
              <w:rPr>
                <w:rFonts w:ascii="Arial" w:hAnsi="Arial" w:cs="Arial"/>
                <w:b/>
                <w:sz w:val="24"/>
                <w:szCs w:val="24"/>
              </w:rPr>
            </w:pPr>
            <w:r w:rsidRPr="00A77159">
              <w:rPr>
                <w:rFonts w:ascii="Arial" w:hAnsi="Arial" w:cs="Arial"/>
                <w:b/>
                <w:sz w:val="24"/>
                <w:szCs w:val="24"/>
              </w:rPr>
              <w:t>+</w:t>
            </w:r>
          </w:p>
        </w:tc>
      </w:tr>
      <w:tr w:rsidR="00A40844" w:rsidRPr="00426822" w14:paraId="019956A6" w14:textId="77777777" w:rsidTr="00A40844">
        <w:trPr>
          <w:trHeight w:val="406"/>
          <w:jc w:val="center"/>
        </w:trPr>
        <w:tc>
          <w:tcPr>
            <w:tcW w:w="619" w:type="dxa"/>
            <w:shd w:val="clear" w:color="auto" w:fill="auto"/>
            <w:vAlign w:val="center"/>
          </w:tcPr>
          <w:p w14:paraId="186EF8CB" w14:textId="77777777" w:rsidR="00A40844" w:rsidRPr="00A77159" w:rsidRDefault="00A40844" w:rsidP="00A40844">
            <w:pPr>
              <w:pStyle w:val="a7"/>
              <w:numPr>
                <w:ilvl w:val="0"/>
                <w:numId w:val="16"/>
              </w:numPr>
              <w:ind w:left="-48" w:right="-142" w:firstLine="0"/>
              <w:jc w:val="center"/>
              <w:rPr>
                <w:rFonts w:ascii="Arial" w:hAnsi="Arial" w:cs="Arial"/>
                <w:b/>
              </w:rPr>
            </w:pPr>
          </w:p>
        </w:tc>
        <w:tc>
          <w:tcPr>
            <w:tcW w:w="5018" w:type="dxa"/>
            <w:shd w:val="clear" w:color="auto" w:fill="auto"/>
          </w:tcPr>
          <w:p w14:paraId="744B36EB" w14:textId="77777777" w:rsidR="00A40844" w:rsidRPr="00A77159" w:rsidRDefault="00A40844" w:rsidP="00A40844">
            <w:pPr>
              <w:widowControl w:val="0"/>
              <w:suppressAutoHyphens/>
              <w:spacing w:after="0"/>
              <w:jc w:val="both"/>
              <w:rPr>
                <w:rFonts w:ascii="Arial" w:eastAsia="Lucida Sans Unicode" w:hAnsi="Arial" w:cs="Arial"/>
                <w:sz w:val="24"/>
                <w:szCs w:val="24"/>
              </w:rPr>
            </w:pPr>
            <w:r w:rsidRPr="00A77159">
              <w:rPr>
                <w:rFonts w:ascii="Arial" w:hAnsi="Arial" w:cs="Arial"/>
                <w:sz w:val="24"/>
                <w:szCs w:val="24"/>
              </w:rPr>
              <w:t>Обустройство остановочных павильонов на сложившихся остановках общественного транспорта</w:t>
            </w:r>
          </w:p>
        </w:tc>
        <w:tc>
          <w:tcPr>
            <w:tcW w:w="1753" w:type="dxa"/>
            <w:shd w:val="clear" w:color="auto" w:fill="D9D9D9" w:themeFill="background1" w:themeFillShade="D9"/>
            <w:vAlign w:val="center"/>
          </w:tcPr>
          <w:p w14:paraId="0486D7E6" w14:textId="77777777" w:rsidR="00A40844" w:rsidRPr="00A77159" w:rsidRDefault="00A40844" w:rsidP="00A40844">
            <w:pPr>
              <w:spacing w:after="0" w:line="240" w:lineRule="auto"/>
              <w:jc w:val="center"/>
              <w:rPr>
                <w:rFonts w:ascii="Arial" w:hAnsi="Arial" w:cs="Arial"/>
                <w:b/>
                <w:sz w:val="24"/>
                <w:szCs w:val="24"/>
              </w:rPr>
            </w:pPr>
            <w:r w:rsidRPr="00A77159">
              <w:rPr>
                <w:rFonts w:ascii="Arial" w:hAnsi="Arial" w:cs="Arial"/>
                <w:b/>
                <w:sz w:val="24"/>
                <w:szCs w:val="24"/>
              </w:rPr>
              <w:t>+</w:t>
            </w:r>
          </w:p>
        </w:tc>
        <w:tc>
          <w:tcPr>
            <w:tcW w:w="1843" w:type="dxa"/>
            <w:shd w:val="clear" w:color="auto" w:fill="D9D9D9" w:themeFill="background1" w:themeFillShade="D9"/>
            <w:vAlign w:val="center"/>
          </w:tcPr>
          <w:p w14:paraId="44155637" w14:textId="77777777" w:rsidR="00A40844" w:rsidRPr="00A77159" w:rsidRDefault="00A40844" w:rsidP="00A40844">
            <w:pPr>
              <w:spacing w:after="0" w:line="240" w:lineRule="auto"/>
              <w:jc w:val="center"/>
              <w:rPr>
                <w:rFonts w:ascii="Arial" w:hAnsi="Arial" w:cs="Arial"/>
                <w:b/>
                <w:sz w:val="24"/>
                <w:szCs w:val="24"/>
              </w:rPr>
            </w:pPr>
            <w:r w:rsidRPr="00A77159">
              <w:rPr>
                <w:rFonts w:ascii="Arial" w:hAnsi="Arial" w:cs="Arial"/>
                <w:b/>
                <w:sz w:val="24"/>
                <w:szCs w:val="24"/>
              </w:rPr>
              <w:t>+</w:t>
            </w:r>
          </w:p>
        </w:tc>
      </w:tr>
      <w:tr w:rsidR="00A40844" w:rsidRPr="00426822" w14:paraId="0CD3338E" w14:textId="77777777" w:rsidTr="00A40844">
        <w:trPr>
          <w:trHeight w:val="406"/>
          <w:jc w:val="center"/>
        </w:trPr>
        <w:tc>
          <w:tcPr>
            <w:tcW w:w="619" w:type="dxa"/>
            <w:shd w:val="clear" w:color="auto" w:fill="auto"/>
            <w:vAlign w:val="center"/>
          </w:tcPr>
          <w:p w14:paraId="729DC989" w14:textId="77777777" w:rsidR="00A40844" w:rsidRPr="00A77159" w:rsidRDefault="00A40844" w:rsidP="00A40844">
            <w:pPr>
              <w:pStyle w:val="a7"/>
              <w:numPr>
                <w:ilvl w:val="0"/>
                <w:numId w:val="16"/>
              </w:numPr>
              <w:ind w:left="-48" w:right="-142" w:firstLine="0"/>
              <w:jc w:val="center"/>
              <w:rPr>
                <w:rFonts w:ascii="Arial" w:hAnsi="Arial" w:cs="Arial"/>
                <w:b/>
              </w:rPr>
            </w:pPr>
          </w:p>
        </w:tc>
        <w:tc>
          <w:tcPr>
            <w:tcW w:w="5018" w:type="dxa"/>
            <w:shd w:val="clear" w:color="auto" w:fill="auto"/>
          </w:tcPr>
          <w:p w14:paraId="2A49858F" w14:textId="77777777" w:rsidR="00A40844" w:rsidRPr="00A77159" w:rsidRDefault="00A40844" w:rsidP="00A40844">
            <w:pPr>
              <w:widowControl w:val="0"/>
              <w:suppressAutoHyphens/>
              <w:spacing w:after="0"/>
              <w:jc w:val="both"/>
              <w:rPr>
                <w:rFonts w:ascii="Arial" w:eastAsia="Lucida Sans Unicode" w:hAnsi="Arial" w:cs="Arial"/>
                <w:sz w:val="24"/>
                <w:szCs w:val="24"/>
              </w:rPr>
            </w:pPr>
            <w:r w:rsidRPr="00A77159">
              <w:rPr>
                <w:rFonts w:ascii="Arial" w:hAnsi="Arial" w:cs="Arial"/>
                <w:sz w:val="24"/>
                <w:szCs w:val="24"/>
              </w:rPr>
              <w:t>Комплексное озеленение главных улиц населённых пунктов сельского поселения</w:t>
            </w:r>
          </w:p>
        </w:tc>
        <w:tc>
          <w:tcPr>
            <w:tcW w:w="1753" w:type="dxa"/>
            <w:shd w:val="clear" w:color="auto" w:fill="D9D9D9" w:themeFill="background1" w:themeFillShade="D9"/>
            <w:vAlign w:val="center"/>
          </w:tcPr>
          <w:p w14:paraId="61957678" w14:textId="77777777" w:rsidR="00A40844" w:rsidRPr="00A77159" w:rsidRDefault="00A40844" w:rsidP="00A40844">
            <w:pPr>
              <w:spacing w:after="0" w:line="240" w:lineRule="auto"/>
              <w:jc w:val="center"/>
              <w:rPr>
                <w:rFonts w:ascii="Arial" w:hAnsi="Arial" w:cs="Arial"/>
                <w:b/>
                <w:sz w:val="24"/>
                <w:szCs w:val="24"/>
              </w:rPr>
            </w:pPr>
            <w:r w:rsidRPr="00A77159">
              <w:rPr>
                <w:rFonts w:ascii="Arial" w:hAnsi="Arial" w:cs="Arial"/>
                <w:b/>
                <w:sz w:val="24"/>
                <w:szCs w:val="24"/>
              </w:rPr>
              <w:t>+</w:t>
            </w:r>
          </w:p>
        </w:tc>
        <w:tc>
          <w:tcPr>
            <w:tcW w:w="1843" w:type="dxa"/>
            <w:shd w:val="clear" w:color="auto" w:fill="D9D9D9" w:themeFill="background1" w:themeFillShade="D9"/>
            <w:vAlign w:val="center"/>
          </w:tcPr>
          <w:p w14:paraId="3DEECA49" w14:textId="77777777" w:rsidR="00A40844" w:rsidRPr="00A77159" w:rsidRDefault="00A40844" w:rsidP="00A40844">
            <w:pPr>
              <w:spacing w:after="0" w:line="240" w:lineRule="auto"/>
              <w:jc w:val="center"/>
              <w:rPr>
                <w:rFonts w:ascii="Arial" w:hAnsi="Arial" w:cs="Arial"/>
                <w:b/>
                <w:sz w:val="24"/>
                <w:szCs w:val="24"/>
              </w:rPr>
            </w:pPr>
            <w:r w:rsidRPr="00A77159">
              <w:rPr>
                <w:rFonts w:ascii="Arial" w:hAnsi="Arial" w:cs="Arial"/>
                <w:b/>
                <w:sz w:val="24"/>
                <w:szCs w:val="24"/>
              </w:rPr>
              <w:t>+</w:t>
            </w:r>
          </w:p>
        </w:tc>
      </w:tr>
      <w:tr w:rsidR="00A40844" w:rsidRPr="00426822" w14:paraId="7A50AD31" w14:textId="77777777" w:rsidTr="00A40844">
        <w:trPr>
          <w:trHeight w:val="603"/>
          <w:jc w:val="center"/>
        </w:trPr>
        <w:tc>
          <w:tcPr>
            <w:tcW w:w="619" w:type="dxa"/>
            <w:shd w:val="clear" w:color="auto" w:fill="auto"/>
            <w:vAlign w:val="center"/>
          </w:tcPr>
          <w:p w14:paraId="1D6D8AAE" w14:textId="77777777" w:rsidR="00A40844" w:rsidRPr="00A77159" w:rsidRDefault="00A40844" w:rsidP="00A40844">
            <w:pPr>
              <w:pStyle w:val="a7"/>
              <w:numPr>
                <w:ilvl w:val="0"/>
                <w:numId w:val="16"/>
              </w:numPr>
              <w:ind w:left="-48" w:right="-142" w:firstLine="0"/>
              <w:jc w:val="center"/>
              <w:rPr>
                <w:rFonts w:ascii="Arial" w:hAnsi="Arial" w:cs="Arial"/>
                <w:b/>
              </w:rPr>
            </w:pPr>
          </w:p>
        </w:tc>
        <w:tc>
          <w:tcPr>
            <w:tcW w:w="5018" w:type="dxa"/>
            <w:shd w:val="clear" w:color="auto" w:fill="auto"/>
            <w:vAlign w:val="center"/>
          </w:tcPr>
          <w:p w14:paraId="0E6E029D" w14:textId="77777777" w:rsidR="00A40844" w:rsidRPr="00A77159" w:rsidRDefault="00A40844" w:rsidP="00A40844">
            <w:pPr>
              <w:snapToGrid w:val="0"/>
              <w:spacing w:after="0" w:line="240" w:lineRule="auto"/>
              <w:rPr>
                <w:rFonts w:ascii="Arial" w:hAnsi="Arial" w:cs="Arial"/>
                <w:sz w:val="24"/>
                <w:szCs w:val="24"/>
              </w:rPr>
            </w:pPr>
            <w:r w:rsidRPr="00A77159">
              <w:rPr>
                <w:rFonts w:ascii="Arial" w:hAnsi="Arial" w:cs="Arial"/>
                <w:sz w:val="24"/>
                <w:szCs w:val="24"/>
              </w:rPr>
              <w:t>Благоустройство существующей улично-дорожной сети</w:t>
            </w:r>
          </w:p>
        </w:tc>
        <w:tc>
          <w:tcPr>
            <w:tcW w:w="1753" w:type="dxa"/>
            <w:shd w:val="clear" w:color="auto" w:fill="D9D9D9" w:themeFill="background1" w:themeFillShade="D9"/>
            <w:vAlign w:val="center"/>
          </w:tcPr>
          <w:p w14:paraId="2D670CDD" w14:textId="77777777" w:rsidR="00A40844" w:rsidRPr="00A77159" w:rsidRDefault="00A40844" w:rsidP="00A40844">
            <w:pPr>
              <w:spacing w:after="0" w:line="240" w:lineRule="auto"/>
              <w:jc w:val="center"/>
              <w:rPr>
                <w:rFonts w:ascii="Arial" w:hAnsi="Arial" w:cs="Arial"/>
                <w:b/>
                <w:sz w:val="24"/>
                <w:szCs w:val="24"/>
              </w:rPr>
            </w:pPr>
            <w:r w:rsidRPr="00A77159">
              <w:rPr>
                <w:rFonts w:ascii="Arial" w:hAnsi="Arial" w:cs="Arial"/>
                <w:b/>
                <w:sz w:val="24"/>
                <w:szCs w:val="24"/>
              </w:rPr>
              <w:t>+</w:t>
            </w:r>
          </w:p>
        </w:tc>
        <w:tc>
          <w:tcPr>
            <w:tcW w:w="1843" w:type="dxa"/>
            <w:shd w:val="clear" w:color="auto" w:fill="D9D9D9" w:themeFill="background1" w:themeFillShade="D9"/>
            <w:vAlign w:val="center"/>
          </w:tcPr>
          <w:p w14:paraId="65654D3B" w14:textId="77777777" w:rsidR="00A40844" w:rsidRPr="00A77159" w:rsidRDefault="00A40844" w:rsidP="00A40844">
            <w:pPr>
              <w:spacing w:after="0" w:line="240" w:lineRule="auto"/>
              <w:jc w:val="center"/>
              <w:rPr>
                <w:rFonts w:ascii="Arial" w:hAnsi="Arial" w:cs="Arial"/>
                <w:b/>
                <w:sz w:val="24"/>
                <w:szCs w:val="24"/>
              </w:rPr>
            </w:pPr>
            <w:r w:rsidRPr="00A77159">
              <w:rPr>
                <w:rFonts w:ascii="Arial" w:hAnsi="Arial" w:cs="Arial"/>
                <w:b/>
                <w:sz w:val="24"/>
                <w:szCs w:val="24"/>
              </w:rPr>
              <w:t>+</w:t>
            </w:r>
          </w:p>
        </w:tc>
      </w:tr>
      <w:tr w:rsidR="00A40844" w:rsidRPr="00426822" w14:paraId="6389815D" w14:textId="77777777" w:rsidTr="00A40844">
        <w:trPr>
          <w:trHeight w:val="603"/>
          <w:jc w:val="center"/>
        </w:trPr>
        <w:tc>
          <w:tcPr>
            <w:tcW w:w="619" w:type="dxa"/>
            <w:shd w:val="clear" w:color="auto" w:fill="auto"/>
            <w:vAlign w:val="center"/>
          </w:tcPr>
          <w:p w14:paraId="04112C10" w14:textId="77777777" w:rsidR="00A40844" w:rsidRPr="00A77159" w:rsidRDefault="00A40844" w:rsidP="00A40844">
            <w:pPr>
              <w:pStyle w:val="a7"/>
              <w:numPr>
                <w:ilvl w:val="0"/>
                <w:numId w:val="16"/>
              </w:numPr>
              <w:ind w:left="-48" w:right="-142" w:firstLine="0"/>
              <w:jc w:val="center"/>
              <w:rPr>
                <w:rFonts w:ascii="Arial" w:hAnsi="Arial" w:cs="Arial"/>
                <w:b/>
              </w:rPr>
            </w:pPr>
          </w:p>
        </w:tc>
        <w:tc>
          <w:tcPr>
            <w:tcW w:w="5018" w:type="dxa"/>
            <w:shd w:val="clear" w:color="auto" w:fill="auto"/>
            <w:vAlign w:val="center"/>
          </w:tcPr>
          <w:p w14:paraId="21D40DA6" w14:textId="77777777" w:rsidR="00A40844" w:rsidRPr="00A77159" w:rsidRDefault="00A40844" w:rsidP="00A40844">
            <w:pPr>
              <w:snapToGrid w:val="0"/>
              <w:spacing w:after="0" w:line="240" w:lineRule="auto"/>
              <w:jc w:val="both"/>
              <w:rPr>
                <w:rFonts w:ascii="Arial" w:hAnsi="Arial" w:cs="Arial"/>
                <w:sz w:val="24"/>
                <w:szCs w:val="24"/>
              </w:rPr>
            </w:pPr>
            <w:r w:rsidRPr="00A77159">
              <w:rPr>
                <w:rFonts w:ascii="Arial" w:hAnsi="Arial" w:cs="Arial"/>
                <w:sz w:val="24"/>
                <w:szCs w:val="24"/>
              </w:rPr>
              <w:t>Устройство парковок и автостоянок в селе Девица.</w:t>
            </w:r>
          </w:p>
        </w:tc>
        <w:tc>
          <w:tcPr>
            <w:tcW w:w="1753" w:type="dxa"/>
            <w:shd w:val="clear" w:color="auto" w:fill="D9D9D9" w:themeFill="background1" w:themeFillShade="D9"/>
            <w:vAlign w:val="center"/>
          </w:tcPr>
          <w:p w14:paraId="5F1C56BF" w14:textId="77777777" w:rsidR="00A40844" w:rsidRPr="00A77159" w:rsidRDefault="00A40844" w:rsidP="00A40844">
            <w:pPr>
              <w:spacing w:after="0" w:line="240" w:lineRule="auto"/>
              <w:jc w:val="center"/>
              <w:rPr>
                <w:rFonts w:ascii="Arial" w:hAnsi="Arial" w:cs="Arial"/>
                <w:b/>
                <w:sz w:val="24"/>
                <w:szCs w:val="24"/>
              </w:rPr>
            </w:pPr>
            <w:r w:rsidRPr="00A77159">
              <w:rPr>
                <w:rFonts w:ascii="Arial" w:hAnsi="Arial" w:cs="Arial"/>
                <w:b/>
                <w:sz w:val="24"/>
                <w:szCs w:val="24"/>
              </w:rPr>
              <w:t>+</w:t>
            </w:r>
          </w:p>
        </w:tc>
        <w:tc>
          <w:tcPr>
            <w:tcW w:w="1843" w:type="dxa"/>
            <w:shd w:val="clear" w:color="auto" w:fill="D9D9D9" w:themeFill="background1" w:themeFillShade="D9"/>
            <w:vAlign w:val="center"/>
          </w:tcPr>
          <w:p w14:paraId="5D38B520" w14:textId="77777777" w:rsidR="00A40844" w:rsidRPr="00A77159" w:rsidRDefault="00A40844" w:rsidP="00A40844">
            <w:pPr>
              <w:spacing w:after="0" w:line="240" w:lineRule="auto"/>
              <w:jc w:val="center"/>
              <w:rPr>
                <w:rFonts w:ascii="Arial" w:hAnsi="Arial" w:cs="Arial"/>
                <w:b/>
                <w:sz w:val="24"/>
                <w:szCs w:val="24"/>
              </w:rPr>
            </w:pPr>
            <w:r w:rsidRPr="00A77159">
              <w:rPr>
                <w:rFonts w:ascii="Arial" w:hAnsi="Arial" w:cs="Arial"/>
                <w:b/>
                <w:sz w:val="24"/>
                <w:szCs w:val="24"/>
              </w:rPr>
              <w:t>+</w:t>
            </w:r>
          </w:p>
        </w:tc>
      </w:tr>
    </w:tbl>
    <w:p w14:paraId="2D34A67A" w14:textId="77777777" w:rsidR="00A40844" w:rsidRPr="00426822" w:rsidRDefault="00A40844" w:rsidP="00A40844">
      <w:pPr>
        <w:pStyle w:val="a7"/>
        <w:ind w:left="0" w:firstLine="567"/>
        <w:jc w:val="both"/>
        <w:rPr>
          <w:rFonts w:eastAsia="Calibri"/>
          <w:bCs/>
          <w:i/>
          <w:iCs/>
        </w:rPr>
      </w:pPr>
    </w:p>
    <w:p w14:paraId="57E35A0E" w14:textId="77777777" w:rsidR="00A40844" w:rsidRPr="00A77159" w:rsidRDefault="00A40844" w:rsidP="00A40844">
      <w:pPr>
        <w:pStyle w:val="a7"/>
        <w:ind w:left="0" w:firstLine="567"/>
        <w:jc w:val="both"/>
        <w:rPr>
          <w:rFonts w:ascii="Arial" w:eastAsia="Calibri" w:hAnsi="Arial" w:cs="Arial"/>
          <w:bCs/>
          <w:i/>
          <w:iCs/>
        </w:rPr>
      </w:pPr>
      <w:r w:rsidRPr="00A77159">
        <w:rPr>
          <w:rFonts w:ascii="Arial" w:eastAsia="Calibri" w:hAnsi="Arial" w:cs="Arial"/>
          <w:bCs/>
          <w:i/>
          <w:iCs/>
        </w:rPr>
        <w:t>Мероприятия отражены в графических материалах на «Карте развития транспортной инфраструктуры».</w:t>
      </w:r>
    </w:p>
    <w:p w14:paraId="4802ACB8" w14:textId="77777777" w:rsidR="00A40844" w:rsidRPr="00A77159" w:rsidRDefault="00A40844" w:rsidP="00A40844">
      <w:pPr>
        <w:spacing w:after="0"/>
        <w:ind w:left="567"/>
        <w:jc w:val="both"/>
        <w:rPr>
          <w:rFonts w:ascii="Arial" w:hAnsi="Arial" w:cs="Arial"/>
          <w:bCs/>
          <w:i/>
          <w:iCs/>
        </w:rPr>
      </w:pPr>
    </w:p>
    <w:p w14:paraId="4E190896" w14:textId="77777777" w:rsidR="00A40844" w:rsidRPr="00A77159" w:rsidRDefault="00A40844" w:rsidP="00A40844">
      <w:pPr>
        <w:pStyle w:val="10"/>
        <w:numPr>
          <w:ilvl w:val="2"/>
          <w:numId w:val="9"/>
        </w:numPr>
        <w:tabs>
          <w:tab w:val="clear" w:pos="1559"/>
          <w:tab w:val="left" w:pos="774"/>
        </w:tabs>
        <w:spacing w:before="0" w:beforeAutospacing="0"/>
        <w:ind w:left="0" w:firstLine="0"/>
        <w:jc w:val="center"/>
        <w:outlineLvl w:val="2"/>
        <w:rPr>
          <w:rFonts w:ascii="Arial" w:hAnsi="Arial" w:cs="Arial"/>
          <w:smallCaps/>
          <w:snapToGrid w:val="0"/>
        </w:rPr>
      </w:pPr>
      <w:bookmarkStart w:id="39" w:name="_Toc454781557"/>
      <w:bookmarkStart w:id="40" w:name="_Toc64298788"/>
      <w:bookmarkStart w:id="41" w:name="_Toc184650063"/>
      <w:r w:rsidRPr="00A77159">
        <w:rPr>
          <w:rFonts w:ascii="Arial" w:hAnsi="Arial" w:cs="Arial"/>
        </w:rPr>
        <w:t xml:space="preserve">Мероприятия по обеспечению территории Девицкого сельского поселения объектами </w:t>
      </w:r>
      <w:bookmarkEnd w:id="39"/>
      <w:r w:rsidRPr="00A77159">
        <w:rPr>
          <w:rFonts w:ascii="Arial" w:hAnsi="Arial" w:cs="Arial"/>
        </w:rPr>
        <w:t>жилищного строительства</w:t>
      </w:r>
      <w:bookmarkEnd w:id="40"/>
      <w:bookmarkEnd w:id="41"/>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5308"/>
        <w:gridCol w:w="1560"/>
        <w:gridCol w:w="1134"/>
        <w:gridCol w:w="969"/>
      </w:tblGrid>
      <w:tr w:rsidR="00A40844" w:rsidRPr="00426822" w14:paraId="3E8BA43B" w14:textId="77777777" w:rsidTr="00A40844">
        <w:trPr>
          <w:trHeight w:val="649"/>
          <w:jc w:val="center"/>
        </w:trPr>
        <w:tc>
          <w:tcPr>
            <w:tcW w:w="624" w:type="dxa"/>
            <w:vMerge w:val="restart"/>
            <w:shd w:val="clear" w:color="auto" w:fill="D9D9D9" w:themeFill="background1" w:themeFillShade="D9"/>
            <w:vAlign w:val="center"/>
          </w:tcPr>
          <w:p w14:paraId="316B3151" w14:textId="77777777" w:rsidR="00A40844" w:rsidRPr="00A77159" w:rsidRDefault="00A40844" w:rsidP="00A40844">
            <w:pPr>
              <w:spacing w:after="0"/>
              <w:jc w:val="center"/>
              <w:rPr>
                <w:rFonts w:ascii="Arial" w:hAnsi="Arial" w:cs="Arial"/>
                <w:b/>
                <w:sz w:val="20"/>
                <w:szCs w:val="20"/>
              </w:rPr>
            </w:pPr>
            <w:r w:rsidRPr="00A77159">
              <w:rPr>
                <w:rFonts w:ascii="Arial" w:hAnsi="Arial" w:cs="Arial"/>
                <w:b/>
                <w:sz w:val="20"/>
                <w:szCs w:val="20"/>
              </w:rPr>
              <w:t>№ п/п</w:t>
            </w:r>
          </w:p>
        </w:tc>
        <w:tc>
          <w:tcPr>
            <w:tcW w:w="5308" w:type="dxa"/>
            <w:vMerge w:val="restart"/>
            <w:shd w:val="clear" w:color="auto" w:fill="D9D9D9" w:themeFill="background1" w:themeFillShade="D9"/>
            <w:vAlign w:val="center"/>
          </w:tcPr>
          <w:p w14:paraId="784FCD8F" w14:textId="77777777" w:rsidR="00A40844" w:rsidRPr="00A77159" w:rsidRDefault="00A40844" w:rsidP="00A40844">
            <w:pPr>
              <w:spacing w:after="0"/>
              <w:jc w:val="center"/>
              <w:rPr>
                <w:rFonts w:ascii="Arial" w:hAnsi="Arial" w:cs="Arial"/>
                <w:b/>
                <w:sz w:val="20"/>
                <w:szCs w:val="20"/>
              </w:rPr>
            </w:pPr>
            <w:r w:rsidRPr="00A77159">
              <w:rPr>
                <w:rFonts w:ascii="Arial" w:hAnsi="Arial" w:cs="Arial"/>
                <w:b/>
                <w:sz w:val="20"/>
                <w:szCs w:val="20"/>
              </w:rPr>
              <w:t>Наименование мероприятия</w:t>
            </w:r>
          </w:p>
        </w:tc>
        <w:tc>
          <w:tcPr>
            <w:tcW w:w="1560" w:type="dxa"/>
            <w:vMerge w:val="restart"/>
            <w:shd w:val="clear" w:color="auto" w:fill="D9D9D9" w:themeFill="background1" w:themeFillShade="D9"/>
            <w:vAlign w:val="center"/>
          </w:tcPr>
          <w:p w14:paraId="288DDEB0" w14:textId="77777777" w:rsidR="00A40844" w:rsidRPr="00A77159" w:rsidRDefault="00A40844" w:rsidP="00A40844">
            <w:pPr>
              <w:spacing w:after="0"/>
              <w:jc w:val="center"/>
              <w:rPr>
                <w:rFonts w:ascii="Arial" w:hAnsi="Arial" w:cs="Arial"/>
                <w:b/>
                <w:sz w:val="20"/>
                <w:szCs w:val="20"/>
                <w:u w:val="single"/>
              </w:rPr>
            </w:pPr>
            <w:r w:rsidRPr="00A77159">
              <w:rPr>
                <w:rFonts w:ascii="Arial" w:hAnsi="Arial" w:cs="Arial"/>
                <w:b/>
                <w:sz w:val="20"/>
                <w:szCs w:val="20"/>
              </w:rPr>
              <w:t xml:space="preserve">Площадь </w:t>
            </w:r>
            <w:r w:rsidRPr="00A77159">
              <w:rPr>
                <w:rFonts w:ascii="Arial" w:hAnsi="Arial" w:cs="Arial"/>
                <w:b/>
                <w:sz w:val="20"/>
                <w:szCs w:val="20"/>
                <w:u w:val="single"/>
              </w:rPr>
              <w:t>участка, га</w:t>
            </w:r>
          </w:p>
          <w:p w14:paraId="65A4C39A" w14:textId="77777777" w:rsidR="00A40844" w:rsidRPr="00A77159" w:rsidRDefault="00A40844" w:rsidP="00A40844">
            <w:pPr>
              <w:spacing w:after="0"/>
              <w:jc w:val="center"/>
              <w:rPr>
                <w:rFonts w:ascii="Arial" w:hAnsi="Arial" w:cs="Arial"/>
                <w:b/>
                <w:sz w:val="20"/>
                <w:szCs w:val="20"/>
              </w:rPr>
            </w:pPr>
            <w:r w:rsidRPr="00A77159">
              <w:rPr>
                <w:rFonts w:ascii="Arial" w:hAnsi="Arial" w:cs="Arial"/>
                <w:b/>
                <w:sz w:val="20"/>
                <w:szCs w:val="20"/>
              </w:rPr>
              <w:t>Площадь жилого фонда кв.м.***</w:t>
            </w:r>
          </w:p>
        </w:tc>
        <w:tc>
          <w:tcPr>
            <w:tcW w:w="2103" w:type="dxa"/>
            <w:gridSpan w:val="2"/>
            <w:shd w:val="clear" w:color="auto" w:fill="D9D9D9" w:themeFill="background1" w:themeFillShade="D9"/>
            <w:vAlign w:val="center"/>
          </w:tcPr>
          <w:p w14:paraId="7CF0D797" w14:textId="77777777" w:rsidR="00A40844" w:rsidRPr="00A77159" w:rsidRDefault="00A40844" w:rsidP="00A40844">
            <w:pPr>
              <w:spacing w:after="0"/>
              <w:jc w:val="center"/>
              <w:rPr>
                <w:rFonts w:ascii="Arial" w:hAnsi="Arial" w:cs="Arial"/>
                <w:b/>
                <w:sz w:val="20"/>
                <w:szCs w:val="20"/>
              </w:rPr>
            </w:pPr>
            <w:r w:rsidRPr="00A77159">
              <w:rPr>
                <w:rFonts w:ascii="Arial" w:hAnsi="Arial" w:cs="Arial"/>
                <w:b/>
                <w:sz w:val="20"/>
                <w:szCs w:val="20"/>
              </w:rPr>
              <w:t>Этапы реализации проектных решений</w:t>
            </w:r>
          </w:p>
        </w:tc>
      </w:tr>
      <w:tr w:rsidR="00A40844" w:rsidRPr="00426822" w14:paraId="5CAF2780" w14:textId="77777777" w:rsidTr="00A40844">
        <w:trPr>
          <w:trHeight w:val="733"/>
          <w:jc w:val="center"/>
        </w:trPr>
        <w:tc>
          <w:tcPr>
            <w:tcW w:w="624" w:type="dxa"/>
            <w:vMerge/>
            <w:shd w:val="clear" w:color="auto" w:fill="D9D9D9" w:themeFill="background1" w:themeFillShade="D9"/>
            <w:vAlign w:val="center"/>
          </w:tcPr>
          <w:p w14:paraId="0E284653" w14:textId="77777777" w:rsidR="00A40844" w:rsidRPr="00A77159" w:rsidRDefault="00A40844" w:rsidP="00A40844">
            <w:pPr>
              <w:spacing w:after="0"/>
              <w:jc w:val="center"/>
              <w:rPr>
                <w:rFonts w:ascii="Arial" w:hAnsi="Arial" w:cs="Arial"/>
                <w:b/>
                <w:sz w:val="20"/>
                <w:szCs w:val="20"/>
              </w:rPr>
            </w:pPr>
          </w:p>
        </w:tc>
        <w:tc>
          <w:tcPr>
            <w:tcW w:w="5308" w:type="dxa"/>
            <w:vMerge/>
            <w:shd w:val="clear" w:color="auto" w:fill="D9D9D9" w:themeFill="background1" w:themeFillShade="D9"/>
            <w:vAlign w:val="center"/>
          </w:tcPr>
          <w:p w14:paraId="3A1E9E4B" w14:textId="77777777" w:rsidR="00A40844" w:rsidRPr="00A77159" w:rsidRDefault="00A40844" w:rsidP="00A40844">
            <w:pPr>
              <w:spacing w:after="0"/>
              <w:jc w:val="center"/>
              <w:rPr>
                <w:rFonts w:ascii="Arial" w:hAnsi="Arial" w:cs="Arial"/>
                <w:b/>
                <w:sz w:val="20"/>
                <w:szCs w:val="20"/>
              </w:rPr>
            </w:pPr>
          </w:p>
        </w:tc>
        <w:tc>
          <w:tcPr>
            <w:tcW w:w="1560" w:type="dxa"/>
            <w:vMerge/>
            <w:shd w:val="clear" w:color="auto" w:fill="D9D9D9" w:themeFill="background1" w:themeFillShade="D9"/>
            <w:vAlign w:val="center"/>
          </w:tcPr>
          <w:p w14:paraId="43AB694E" w14:textId="77777777" w:rsidR="00A40844" w:rsidRPr="00A77159" w:rsidRDefault="00A40844" w:rsidP="00A40844">
            <w:pPr>
              <w:spacing w:after="0"/>
              <w:jc w:val="center"/>
              <w:rPr>
                <w:rFonts w:ascii="Arial" w:hAnsi="Arial" w:cs="Arial"/>
                <w:b/>
                <w:sz w:val="20"/>
                <w:szCs w:val="20"/>
              </w:rPr>
            </w:pPr>
          </w:p>
        </w:tc>
        <w:tc>
          <w:tcPr>
            <w:tcW w:w="1134" w:type="dxa"/>
            <w:shd w:val="clear" w:color="auto" w:fill="D9D9D9" w:themeFill="background1" w:themeFillShade="D9"/>
            <w:vAlign w:val="center"/>
          </w:tcPr>
          <w:p w14:paraId="21F3A8CF"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lang w:val="en-US"/>
              </w:rPr>
              <w:t>I</w:t>
            </w:r>
            <w:r w:rsidRPr="00A77159">
              <w:rPr>
                <w:rFonts w:ascii="Arial" w:hAnsi="Arial" w:cs="Arial"/>
                <w:b/>
                <w:sz w:val="20"/>
                <w:szCs w:val="20"/>
              </w:rPr>
              <w:t xml:space="preserve"> очередь </w:t>
            </w:r>
          </w:p>
        </w:tc>
        <w:tc>
          <w:tcPr>
            <w:tcW w:w="969" w:type="dxa"/>
            <w:shd w:val="clear" w:color="auto" w:fill="D9D9D9" w:themeFill="background1" w:themeFillShade="D9"/>
            <w:vAlign w:val="center"/>
          </w:tcPr>
          <w:p w14:paraId="1B9FCE04"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lang w:val="en-US"/>
              </w:rPr>
              <w:t>II</w:t>
            </w:r>
            <w:r w:rsidRPr="00A77159">
              <w:rPr>
                <w:rFonts w:ascii="Arial" w:hAnsi="Arial" w:cs="Arial"/>
                <w:b/>
                <w:sz w:val="20"/>
                <w:szCs w:val="20"/>
              </w:rPr>
              <w:t xml:space="preserve"> очередь </w:t>
            </w:r>
          </w:p>
        </w:tc>
      </w:tr>
      <w:tr w:rsidR="00A40844" w:rsidRPr="00426822" w14:paraId="6479EB12" w14:textId="77777777" w:rsidTr="00A40844">
        <w:trPr>
          <w:trHeight w:val="374"/>
          <w:jc w:val="center"/>
        </w:trPr>
        <w:tc>
          <w:tcPr>
            <w:tcW w:w="9595" w:type="dxa"/>
            <w:gridSpan w:val="5"/>
            <w:shd w:val="clear" w:color="auto" w:fill="F2F2F2" w:themeFill="background1" w:themeFillShade="F2"/>
            <w:vAlign w:val="center"/>
          </w:tcPr>
          <w:p w14:paraId="468B2E3E" w14:textId="77777777" w:rsidR="00A40844" w:rsidRPr="00A77159" w:rsidRDefault="00A40844" w:rsidP="00A40844">
            <w:pPr>
              <w:spacing w:after="0"/>
              <w:jc w:val="center"/>
              <w:rPr>
                <w:rFonts w:ascii="Arial" w:hAnsi="Arial" w:cs="Arial"/>
                <w:b/>
                <w:sz w:val="20"/>
                <w:szCs w:val="20"/>
              </w:rPr>
            </w:pPr>
            <w:r w:rsidRPr="00A77159">
              <w:rPr>
                <w:rFonts w:ascii="Arial" w:hAnsi="Arial" w:cs="Arial"/>
                <w:b/>
                <w:sz w:val="20"/>
                <w:szCs w:val="20"/>
              </w:rPr>
              <w:t>село Девица</w:t>
            </w:r>
          </w:p>
        </w:tc>
      </w:tr>
      <w:tr w:rsidR="00A40844" w:rsidRPr="00426822" w14:paraId="30CFB7AA" w14:textId="77777777" w:rsidTr="00A40844">
        <w:trPr>
          <w:trHeight w:val="765"/>
          <w:jc w:val="center"/>
        </w:trPr>
        <w:tc>
          <w:tcPr>
            <w:tcW w:w="624" w:type="dxa"/>
            <w:vMerge w:val="restart"/>
            <w:shd w:val="clear" w:color="auto" w:fill="FFFFFF" w:themeFill="background1"/>
            <w:vAlign w:val="center"/>
          </w:tcPr>
          <w:p w14:paraId="343BF69E"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1</w:t>
            </w:r>
          </w:p>
        </w:tc>
        <w:tc>
          <w:tcPr>
            <w:tcW w:w="5308" w:type="dxa"/>
            <w:vMerge w:val="restart"/>
            <w:shd w:val="clear" w:color="auto" w:fill="FFFFFF" w:themeFill="background1"/>
            <w:vAlign w:val="center"/>
          </w:tcPr>
          <w:p w14:paraId="7B70E682" w14:textId="77777777" w:rsidR="00A40844" w:rsidRPr="00A77159" w:rsidRDefault="00A40844" w:rsidP="00A40844">
            <w:pPr>
              <w:spacing w:after="0" w:line="240" w:lineRule="auto"/>
              <w:jc w:val="both"/>
              <w:rPr>
                <w:rFonts w:ascii="Arial" w:hAnsi="Arial" w:cs="Arial"/>
                <w:sz w:val="20"/>
                <w:szCs w:val="20"/>
              </w:rPr>
            </w:pPr>
            <w:r w:rsidRPr="00A77159">
              <w:rPr>
                <w:rFonts w:ascii="Arial" w:hAnsi="Arial" w:cs="Arial"/>
                <w:sz w:val="20"/>
                <w:szCs w:val="20"/>
              </w:rPr>
              <w:t>Освоение территории*, расположенной в северной части кадастрового квартала 36:28:8400015 (</w:t>
            </w:r>
            <w:r w:rsidRPr="00A77159">
              <w:rPr>
                <w:rFonts w:ascii="Arial" w:hAnsi="Arial" w:cs="Arial"/>
                <w:i/>
                <w:sz w:val="20"/>
                <w:szCs w:val="20"/>
                <w:u w:val="single"/>
              </w:rPr>
              <w:t>площадка №1</w:t>
            </w:r>
            <w:r w:rsidRPr="00A77159">
              <w:rPr>
                <w:rFonts w:ascii="Arial" w:hAnsi="Arial" w:cs="Arial"/>
                <w:sz w:val="20"/>
                <w:szCs w:val="20"/>
              </w:rPr>
              <w:t>)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поселения, повышения территориальной доступности таких инфраструктур. **</w:t>
            </w:r>
          </w:p>
        </w:tc>
        <w:tc>
          <w:tcPr>
            <w:tcW w:w="1560" w:type="dxa"/>
            <w:shd w:val="clear" w:color="auto" w:fill="FFFFFF" w:themeFill="background1"/>
            <w:vAlign w:val="center"/>
          </w:tcPr>
          <w:p w14:paraId="354804A2"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 xml:space="preserve">87,61 га </w:t>
            </w:r>
          </w:p>
        </w:tc>
        <w:tc>
          <w:tcPr>
            <w:tcW w:w="1134" w:type="dxa"/>
            <w:vMerge w:val="restart"/>
            <w:shd w:val="clear" w:color="auto" w:fill="auto"/>
            <w:vAlign w:val="center"/>
          </w:tcPr>
          <w:p w14:paraId="26E69AFD" w14:textId="77777777" w:rsidR="00A40844" w:rsidRPr="00A77159" w:rsidRDefault="00A40844" w:rsidP="00A40844">
            <w:pPr>
              <w:jc w:val="center"/>
              <w:rPr>
                <w:rFonts w:ascii="Arial" w:hAnsi="Arial" w:cs="Arial"/>
                <w:b/>
                <w:sz w:val="20"/>
                <w:szCs w:val="20"/>
              </w:rPr>
            </w:pPr>
          </w:p>
        </w:tc>
        <w:tc>
          <w:tcPr>
            <w:tcW w:w="969" w:type="dxa"/>
            <w:vMerge w:val="restart"/>
            <w:shd w:val="clear" w:color="auto" w:fill="D9D9D9" w:themeFill="background1" w:themeFillShade="D9"/>
            <w:vAlign w:val="center"/>
          </w:tcPr>
          <w:p w14:paraId="77D4911B"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w:t>
            </w:r>
          </w:p>
        </w:tc>
      </w:tr>
      <w:tr w:rsidR="00A40844" w:rsidRPr="00426822" w14:paraId="59EE49AA" w14:textId="77777777" w:rsidTr="00A40844">
        <w:trPr>
          <w:trHeight w:val="465"/>
          <w:jc w:val="center"/>
        </w:trPr>
        <w:tc>
          <w:tcPr>
            <w:tcW w:w="624" w:type="dxa"/>
            <w:vMerge/>
            <w:shd w:val="clear" w:color="auto" w:fill="FFFFFF" w:themeFill="background1"/>
            <w:vAlign w:val="center"/>
          </w:tcPr>
          <w:p w14:paraId="2BC5BC2B" w14:textId="77777777" w:rsidR="00A40844" w:rsidRPr="00A77159" w:rsidRDefault="00A40844" w:rsidP="00A40844">
            <w:pPr>
              <w:pStyle w:val="a7"/>
              <w:numPr>
                <w:ilvl w:val="0"/>
                <w:numId w:val="27"/>
              </w:numPr>
              <w:jc w:val="center"/>
              <w:rPr>
                <w:rFonts w:ascii="Arial" w:hAnsi="Arial" w:cs="Arial"/>
                <w:sz w:val="20"/>
                <w:szCs w:val="20"/>
              </w:rPr>
            </w:pPr>
          </w:p>
        </w:tc>
        <w:tc>
          <w:tcPr>
            <w:tcW w:w="5308" w:type="dxa"/>
            <w:vMerge/>
            <w:shd w:val="clear" w:color="auto" w:fill="FFFFFF" w:themeFill="background1"/>
            <w:vAlign w:val="center"/>
          </w:tcPr>
          <w:p w14:paraId="5BD07511" w14:textId="77777777" w:rsidR="00A40844" w:rsidRPr="00A77159" w:rsidRDefault="00A40844" w:rsidP="00A40844">
            <w:pPr>
              <w:spacing w:after="0" w:line="240" w:lineRule="auto"/>
              <w:jc w:val="both"/>
              <w:rPr>
                <w:rFonts w:ascii="Arial" w:hAnsi="Arial" w:cs="Arial"/>
                <w:sz w:val="20"/>
                <w:szCs w:val="20"/>
              </w:rPr>
            </w:pPr>
          </w:p>
        </w:tc>
        <w:tc>
          <w:tcPr>
            <w:tcW w:w="1560" w:type="dxa"/>
            <w:shd w:val="clear" w:color="auto" w:fill="FFFFFF" w:themeFill="background1"/>
            <w:vAlign w:val="center"/>
          </w:tcPr>
          <w:p w14:paraId="6727F6E6"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 xml:space="preserve">104400 кв.м. </w:t>
            </w:r>
          </w:p>
        </w:tc>
        <w:tc>
          <w:tcPr>
            <w:tcW w:w="1134" w:type="dxa"/>
            <w:vMerge/>
            <w:shd w:val="clear" w:color="auto" w:fill="auto"/>
            <w:vAlign w:val="center"/>
          </w:tcPr>
          <w:p w14:paraId="0337BAB6" w14:textId="77777777" w:rsidR="00A40844" w:rsidRPr="00A77159" w:rsidRDefault="00A40844" w:rsidP="00A40844">
            <w:pPr>
              <w:spacing w:after="0"/>
              <w:jc w:val="center"/>
              <w:rPr>
                <w:rFonts w:ascii="Arial" w:hAnsi="Arial" w:cs="Arial"/>
                <w:b/>
                <w:sz w:val="20"/>
                <w:szCs w:val="20"/>
              </w:rPr>
            </w:pPr>
          </w:p>
        </w:tc>
        <w:tc>
          <w:tcPr>
            <w:tcW w:w="969" w:type="dxa"/>
            <w:vMerge/>
            <w:shd w:val="clear" w:color="auto" w:fill="D9D9D9" w:themeFill="background1" w:themeFillShade="D9"/>
            <w:vAlign w:val="center"/>
          </w:tcPr>
          <w:p w14:paraId="0C0293D7" w14:textId="77777777" w:rsidR="00A40844" w:rsidRPr="00A77159" w:rsidRDefault="00A40844" w:rsidP="00A40844">
            <w:pPr>
              <w:spacing w:after="0"/>
              <w:jc w:val="center"/>
              <w:rPr>
                <w:rFonts w:ascii="Arial" w:hAnsi="Arial" w:cs="Arial"/>
                <w:b/>
                <w:sz w:val="20"/>
                <w:szCs w:val="20"/>
              </w:rPr>
            </w:pPr>
          </w:p>
        </w:tc>
      </w:tr>
      <w:tr w:rsidR="00A40844" w:rsidRPr="00426822" w14:paraId="0B11D971" w14:textId="77777777" w:rsidTr="00A40844">
        <w:trPr>
          <w:trHeight w:val="1415"/>
          <w:jc w:val="center"/>
        </w:trPr>
        <w:tc>
          <w:tcPr>
            <w:tcW w:w="624" w:type="dxa"/>
            <w:vMerge w:val="restart"/>
            <w:shd w:val="clear" w:color="auto" w:fill="FFFFFF" w:themeFill="background1"/>
            <w:vAlign w:val="center"/>
          </w:tcPr>
          <w:p w14:paraId="258CF630"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2</w:t>
            </w:r>
          </w:p>
        </w:tc>
        <w:tc>
          <w:tcPr>
            <w:tcW w:w="5308" w:type="dxa"/>
            <w:vMerge w:val="restart"/>
            <w:shd w:val="clear" w:color="auto" w:fill="FFFFFF" w:themeFill="background1"/>
            <w:vAlign w:val="center"/>
          </w:tcPr>
          <w:p w14:paraId="2BCD4829" w14:textId="77777777" w:rsidR="00A40844" w:rsidRPr="00A77159" w:rsidRDefault="00A40844" w:rsidP="00A40844">
            <w:pPr>
              <w:spacing w:after="0" w:line="240" w:lineRule="auto"/>
              <w:jc w:val="both"/>
              <w:rPr>
                <w:rFonts w:ascii="Arial" w:hAnsi="Arial" w:cs="Arial"/>
                <w:sz w:val="20"/>
                <w:szCs w:val="20"/>
              </w:rPr>
            </w:pPr>
            <w:r w:rsidRPr="00A77159">
              <w:rPr>
                <w:rFonts w:ascii="Arial" w:hAnsi="Arial" w:cs="Arial"/>
                <w:sz w:val="20"/>
                <w:szCs w:val="20"/>
              </w:rPr>
              <w:t>Освоение территории*, расположенной в северной части кадастрового квартала 36:28:8400015 (</w:t>
            </w:r>
            <w:r w:rsidRPr="00A77159">
              <w:rPr>
                <w:rFonts w:ascii="Arial" w:hAnsi="Arial" w:cs="Arial"/>
                <w:i/>
                <w:sz w:val="20"/>
                <w:szCs w:val="20"/>
                <w:u w:val="single"/>
              </w:rPr>
              <w:t>площадка №2</w:t>
            </w:r>
            <w:r w:rsidRPr="00A77159">
              <w:rPr>
                <w:rFonts w:ascii="Arial" w:hAnsi="Arial" w:cs="Arial"/>
                <w:sz w:val="20"/>
                <w:szCs w:val="20"/>
              </w:rPr>
              <w:t>)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поселения, повышения территориальной доступности таких инфраструктур. **</w:t>
            </w:r>
          </w:p>
        </w:tc>
        <w:tc>
          <w:tcPr>
            <w:tcW w:w="1560" w:type="dxa"/>
            <w:shd w:val="clear" w:color="auto" w:fill="FFFFFF" w:themeFill="background1"/>
            <w:vAlign w:val="center"/>
          </w:tcPr>
          <w:p w14:paraId="7D5613A0"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 xml:space="preserve">23,22га </w:t>
            </w:r>
          </w:p>
        </w:tc>
        <w:tc>
          <w:tcPr>
            <w:tcW w:w="1134" w:type="dxa"/>
            <w:vMerge w:val="restart"/>
            <w:shd w:val="clear" w:color="auto" w:fill="auto"/>
            <w:vAlign w:val="center"/>
          </w:tcPr>
          <w:p w14:paraId="6A3BCCF2" w14:textId="77777777" w:rsidR="00A40844" w:rsidRPr="00A77159" w:rsidRDefault="00A40844" w:rsidP="00A40844">
            <w:pPr>
              <w:jc w:val="center"/>
              <w:rPr>
                <w:rFonts w:ascii="Arial" w:hAnsi="Arial" w:cs="Arial"/>
                <w:b/>
                <w:sz w:val="20"/>
                <w:szCs w:val="20"/>
              </w:rPr>
            </w:pPr>
          </w:p>
        </w:tc>
        <w:tc>
          <w:tcPr>
            <w:tcW w:w="969" w:type="dxa"/>
            <w:vMerge w:val="restart"/>
            <w:shd w:val="clear" w:color="auto" w:fill="D9D9D9" w:themeFill="background1" w:themeFillShade="D9"/>
            <w:vAlign w:val="center"/>
          </w:tcPr>
          <w:p w14:paraId="13324871"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w:t>
            </w:r>
          </w:p>
        </w:tc>
      </w:tr>
      <w:tr w:rsidR="00A40844" w:rsidRPr="00426822" w14:paraId="2E61DE2B" w14:textId="77777777" w:rsidTr="00A40844">
        <w:trPr>
          <w:trHeight w:val="882"/>
          <w:jc w:val="center"/>
        </w:trPr>
        <w:tc>
          <w:tcPr>
            <w:tcW w:w="624" w:type="dxa"/>
            <w:vMerge/>
            <w:shd w:val="clear" w:color="auto" w:fill="FFFFFF" w:themeFill="background1"/>
            <w:vAlign w:val="center"/>
          </w:tcPr>
          <w:p w14:paraId="46CF74FB" w14:textId="77777777" w:rsidR="00A40844" w:rsidRPr="00A77159" w:rsidRDefault="00A40844" w:rsidP="00A40844">
            <w:pPr>
              <w:jc w:val="center"/>
              <w:rPr>
                <w:rFonts w:ascii="Arial" w:hAnsi="Arial" w:cs="Arial"/>
                <w:sz w:val="20"/>
                <w:szCs w:val="20"/>
              </w:rPr>
            </w:pPr>
          </w:p>
        </w:tc>
        <w:tc>
          <w:tcPr>
            <w:tcW w:w="5308" w:type="dxa"/>
            <w:vMerge/>
            <w:shd w:val="clear" w:color="auto" w:fill="FFFFFF" w:themeFill="background1"/>
            <w:vAlign w:val="center"/>
          </w:tcPr>
          <w:p w14:paraId="1FC78C1D" w14:textId="77777777" w:rsidR="00A40844" w:rsidRPr="00A77159" w:rsidRDefault="00A40844" w:rsidP="00A40844">
            <w:pPr>
              <w:spacing w:after="0" w:line="240" w:lineRule="auto"/>
              <w:jc w:val="both"/>
              <w:rPr>
                <w:rFonts w:ascii="Arial" w:hAnsi="Arial" w:cs="Arial"/>
                <w:sz w:val="20"/>
                <w:szCs w:val="20"/>
              </w:rPr>
            </w:pPr>
          </w:p>
        </w:tc>
        <w:tc>
          <w:tcPr>
            <w:tcW w:w="1560" w:type="dxa"/>
            <w:shd w:val="clear" w:color="auto" w:fill="FFFFFF" w:themeFill="background1"/>
            <w:vAlign w:val="center"/>
          </w:tcPr>
          <w:p w14:paraId="45570096"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 xml:space="preserve">24360 кв.м. </w:t>
            </w:r>
          </w:p>
        </w:tc>
        <w:tc>
          <w:tcPr>
            <w:tcW w:w="1134" w:type="dxa"/>
            <w:vMerge/>
            <w:shd w:val="clear" w:color="auto" w:fill="auto"/>
            <w:vAlign w:val="center"/>
          </w:tcPr>
          <w:p w14:paraId="35BE6258" w14:textId="77777777" w:rsidR="00A40844" w:rsidRPr="00A77159" w:rsidRDefault="00A40844" w:rsidP="00A40844">
            <w:pPr>
              <w:jc w:val="center"/>
              <w:rPr>
                <w:rFonts w:ascii="Arial" w:hAnsi="Arial" w:cs="Arial"/>
                <w:b/>
                <w:sz w:val="20"/>
                <w:szCs w:val="20"/>
              </w:rPr>
            </w:pPr>
          </w:p>
        </w:tc>
        <w:tc>
          <w:tcPr>
            <w:tcW w:w="969" w:type="dxa"/>
            <w:vMerge/>
            <w:shd w:val="clear" w:color="auto" w:fill="D9D9D9" w:themeFill="background1" w:themeFillShade="D9"/>
            <w:vAlign w:val="center"/>
          </w:tcPr>
          <w:p w14:paraId="63CF9A5D" w14:textId="77777777" w:rsidR="00A40844" w:rsidRPr="00A77159" w:rsidRDefault="00A40844" w:rsidP="00A40844">
            <w:pPr>
              <w:jc w:val="center"/>
              <w:rPr>
                <w:rFonts w:ascii="Arial" w:hAnsi="Arial" w:cs="Arial"/>
                <w:b/>
                <w:sz w:val="20"/>
                <w:szCs w:val="20"/>
              </w:rPr>
            </w:pPr>
          </w:p>
        </w:tc>
      </w:tr>
      <w:tr w:rsidR="00A40844" w:rsidRPr="00426822" w14:paraId="40E7027B" w14:textId="77777777" w:rsidTr="00A40844">
        <w:trPr>
          <w:trHeight w:val="829"/>
          <w:jc w:val="center"/>
        </w:trPr>
        <w:tc>
          <w:tcPr>
            <w:tcW w:w="624" w:type="dxa"/>
            <w:vMerge w:val="restart"/>
            <w:shd w:val="clear" w:color="auto" w:fill="FFFFFF" w:themeFill="background1"/>
            <w:vAlign w:val="center"/>
          </w:tcPr>
          <w:p w14:paraId="7B94DF2D"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3</w:t>
            </w:r>
          </w:p>
        </w:tc>
        <w:tc>
          <w:tcPr>
            <w:tcW w:w="5308" w:type="dxa"/>
            <w:vMerge w:val="restart"/>
            <w:shd w:val="clear" w:color="auto" w:fill="FFFFFF" w:themeFill="background1"/>
            <w:vAlign w:val="center"/>
          </w:tcPr>
          <w:p w14:paraId="1942AD19" w14:textId="77777777" w:rsidR="00A40844" w:rsidRPr="00A77159" w:rsidRDefault="00A40844" w:rsidP="00A40844">
            <w:pPr>
              <w:spacing w:after="0" w:line="240" w:lineRule="auto"/>
              <w:jc w:val="both"/>
              <w:rPr>
                <w:rFonts w:ascii="Arial" w:hAnsi="Arial" w:cs="Arial"/>
                <w:sz w:val="20"/>
                <w:szCs w:val="20"/>
              </w:rPr>
            </w:pPr>
            <w:r w:rsidRPr="00A77159">
              <w:rPr>
                <w:rFonts w:ascii="Arial" w:hAnsi="Arial" w:cs="Arial"/>
                <w:sz w:val="20"/>
                <w:szCs w:val="20"/>
              </w:rPr>
              <w:t xml:space="preserve">Освоение территории* </w:t>
            </w:r>
            <w:r w:rsidRPr="00A77159">
              <w:rPr>
                <w:rFonts w:ascii="Arial" w:hAnsi="Arial" w:cs="Arial"/>
                <w:b/>
                <w:sz w:val="20"/>
                <w:szCs w:val="20"/>
              </w:rPr>
              <w:t>(район «Западный»)</w:t>
            </w:r>
            <w:r w:rsidRPr="00A77159">
              <w:rPr>
                <w:rFonts w:ascii="Arial" w:hAnsi="Arial" w:cs="Arial"/>
                <w:sz w:val="20"/>
                <w:szCs w:val="20"/>
              </w:rPr>
              <w:t xml:space="preserve">, расположенной в центральной части кадастрового квартала </w:t>
            </w:r>
            <w:r w:rsidRPr="00A77159">
              <w:rPr>
                <w:rFonts w:ascii="Arial" w:eastAsia="Times New Roman" w:hAnsi="Arial" w:cs="Arial"/>
                <w:sz w:val="20"/>
                <w:szCs w:val="20"/>
              </w:rPr>
              <w:t>36:28:8400011</w:t>
            </w:r>
            <w:r w:rsidRPr="00A77159">
              <w:rPr>
                <w:rFonts w:ascii="Arial" w:hAnsi="Arial" w:cs="Arial"/>
                <w:i/>
                <w:sz w:val="20"/>
                <w:szCs w:val="20"/>
              </w:rPr>
              <w:t xml:space="preserve"> (участок </w:t>
            </w:r>
            <w:r w:rsidRPr="00A77159">
              <w:rPr>
                <w:rFonts w:ascii="Arial" w:hAnsi="Arial" w:cs="Arial"/>
                <w:i/>
                <w:sz w:val="20"/>
                <w:szCs w:val="20"/>
                <w:lang w:val="en-US"/>
              </w:rPr>
              <w:t>I</w:t>
            </w:r>
            <w:r w:rsidRPr="00A77159">
              <w:rPr>
                <w:rFonts w:ascii="Arial" w:hAnsi="Arial" w:cs="Arial"/>
                <w:sz w:val="20"/>
                <w:szCs w:val="20"/>
              </w:rPr>
              <w:t xml:space="preserve"> и </w:t>
            </w:r>
            <w:r w:rsidRPr="00A77159">
              <w:rPr>
                <w:rFonts w:ascii="Arial" w:hAnsi="Arial" w:cs="Arial"/>
                <w:i/>
                <w:sz w:val="20"/>
                <w:szCs w:val="20"/>
              </w:rPr>
              <w:t xml:space="preserve">участок </w:t>
            </w:r>
            <w:r w:rsidRPr="00A77159">
              <w:rPr>
                <w:rFonts w:ascii="Arial" w:hAnsi="Arial" w:cs="Arial"/>
                <w:i/>
                <w:sz w:val="20"/>
                <w:szCs w:val="20"/>
                <w:lang w:val="en-US"/>
              </w:rPr>
              <w:t>II</w:t>
            </w:r>
            <w:r w:rsidRPr="00A77159">
              <w:rPr>
                <w:rFonts w:ascii="Arial" w:hAnsi="Arial" w:cs="Arial"/>
                <w:i/>
                <w:sz w:val="20"/>
                <w:szCs w:val="20"/>
              </w:rPr>
              <w:t>)</w:t>
            </w:r>
            <w:r w:rsidRPr="00A77159">
              <w:rPr>
                <w:rFonts w:ascii="Arial" w:hAnsi="Arial" w:cs="Arial"/>
                <w:sz w:val="20"/>
                <w:szCs w:val="20"/>
              </w:rPr>
              <w:t xml:space="preserve">, </w:t>
            </w:r>
            <w:proofErr w:type="gramStart"/>
            <w:r w:rsidRPr="00A77159">
              <w:rPr>
                <w:rFonts w:ascii="Arial" w:hAnsi="Arial" w:cs="Arial"/>
                <w:sz w:val="20"/>
                <w:szCs w:val="20"/>
              </w:rPr>
              <w:t>под  комплексное</w:t>
            </w:r>
            <w:proofErr w:type="gramEnd"/>
            <w:r w:rsidRPr="00A77159">
              <w:rPr>
                <w:rFonts w:ascii="Arial" w:hAnsi="Arial" w:cs="Arial"/>
                <w:sz w:val="20"/>
                <w:szCs w:val="20"/>
              </w:rPr>
              <w:t xml:space="preserve">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A77159">
              <w:rPr>
                <w:rFonts w:ascii="Arial" w:hAnsi="Arial" w:cs="Arial"/>
                <w:sz w:val="20"/>
                <w:szCs w:val="20"/>
              </w:rPr>
              <w:t>инфраструктур.*</w:t>
            </w:r>
            <w:proofErr w:type="gramEnd"/>
            <w:r w:rsidRPr="00A77159">
              <w:rPr>
                <w:rFonts w:ascii="Arial" w:hAnsi="Arial" w:cs="Arial"/>
                <w:sz w:val="20"/>
                <w:szCs w:val="20"/>
              </w:rPr>
              <w:t>*</w:t>
            </w:r>
          </w:p>
        </w:tc>
        <w:tc>
          <w:tcPr>
            <w:tcW w:w="1560" w:type="dxa"/>
            <w:shd w:val="clear" w:color="auto" w:fill="FFFFFF" w:themeFill="background1"/>
            <w:vAlign w:val="center"/>
          </w:tcPr>
          <w:p w14:paraId="2DF7535A"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141,08га</w:t>
            </w:r>
          </w:p>
        </w:tc>
        <w:tc>
          <w:tcPr>
            <w:tcW w:w="1134" w:type="dxa"/>
            <w:vMerge w:val="restart"/>
            <w:shd w:val="clear" w:color="auto" w:fill="D9D9D9" w:themeFill="background1" w:themeFillShade="D9"/>
            <w:vAlign w:val="center"/>
          </w:tcPr>
          <w:p w14:paraId="0445712D"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w:t>
            </w:r>
          </w:p>
        </w:tc>
        <w:tc>
          <w:tcPr>
            <w:tcW w:w="969" w:type="dxa"/>
            <w:vMerge w:val="restart"/>
            <w:shd w:val="clear" w:color="auto" w:fill="D9D9D9" w:themeFill="background1" w:themeFillShade="D9"/>
            <w:vAlign w:val="center"/>
          </w:tcPr>
          <w:p w14:paraId="771377C7"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w:t>
            </w:r>
          </w:p>
        </w:tc>
      </w:tr>
      <w:tr w:rsidR="00A40844" w:rsidRPr="00426822" w14:paraId="4E03D359" w14:textId="77777777" w:rsidTr="00A40844">
        <w:trPr>
          <w:trHeight w:val="465"/>
          <w:jc w:val="center"/>
        </w:trPr>
        <w:tc>
          <w:tcPr>
            <w:tcW w:w="624" w:type="dxa"/>
            <w:vMerge/>
            <w:shd w:val="clear" w:color="auto" w:fill="FFFFFF" w:themeFill="background1"/>
            <w:vAlign w:val="center"/>
          </w:tcPr>
          <w:p w14:paraId="795705D1" w14:textId="77777777" w:rsidR="00A40844" w:rsidRPr="00A77159" w:rsidRDefault="00A40844" w:rsidP="00A40844">
            <w:pPr>
              <w:pStyle w:val="a7"/>
              <w:numPr>
                <w:ilvl w:val="0"/>
                <w:numId w:val="26"/>
              </w:numPr>
              <w:ind w:left="0" w:firstLine="0"/>
              <w:jc w:val="center"/>
              <w:rPr>
                <w:rFonts w:ascii="Arial" w:hAnsi="Arial" w:cs="Arial"/>
                <w:sz w:val="20"/>
                <w:szCs w:val="20"/>
              </w:rPr>
            </w:pPr>
          </w:p>
        </w:tc>
        <w:tc>
          <w:tcPr>
            <w:tcW w:w="5308" w:type="dxa"/>
            <w:vMerge/>
            <w:shd w:val="clear" w:color="auto" w:fill="FFFFFF" w:themeFill="background1"/>
            <w:vAlign w:val="center"/>
          </w:tcPr>
          <w:p w14:paraId="1A871AAA" w14:textId="77777777" w:rsidR="00A40844" w:rsidRPr="00A77159" w:rsidRDefault="00A40844" w:rsidP="00A40844">
            <w:pPr>
              <w:spacing w:after="0" w:line="240" w:lineRule="auto"/>
              <w:rPr>
                <w:rFonts w:ascii="Arial" w:hAnsi="Arial" w:cs="Arial"/>
                <w:sz w:val="20"/>
                <w:szCs w:val="20"/>
              </w:rPr>
            </w:pPr>
          </w:p>
        </w:tc>
        <w:tc>
          <w:tcPr>
            <w:tcW w:w="1560" w:type="dxa"/>
            <w:shd w:val="clear" w:color="auto" w:fill="FFFFFF" w:themeFill="background1"/>
            <w:vAlign w:val="center"/>
          </w:tcPr>
          <w:p w14:paraId="4C16A96C"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 xml:space="preserve">165200 </w:t>
            </w:r>
            <w:proofErr w:type="spellStart"/>
            <w:proofErr w:type="gramStart"/>
            <w:r w:rsidRPr="00A77159">
              <w:rPr>
                <w:rFonts w:ascii="Arial" w:hAnsi="Arial" w:cs="Arial"/>
                <w:b/>
                <w:sz w:val="20"/>
                <w:szCs w:val="20"/>
              </w:rPr>
              <w:t>кв.м</w:t>
            </w:r>
            <w:proofErr w:type="spellEnd"/>
            <w:proofErr w:type="gramEnd"/>
          </w:p>
        </w:tc>
        <w:tc>
          <w:tcPr>
            <w:tcW w:w="1134" w:type="dxa"/>
            <w:vMerge/>
            <w:shd w:val="clear" w:color="auto" w:fill="D9D9D9" w:themeFill="background1" w:themeFillShade="D9"/>
            <w:vAlign w:val="center"/>
          </w:tcPr>
          <w:p w14:paraId="1C6E80E2" w14:textId="77777777" w:rsidR="00A40844" w:rsidRPr="00A77159" w:rsidRDefault="00A40844" w:rsidP="00A40844">
            <w:pPr>
              <w:spacing w:after="0"/>
              <w:jc w:val="center"/>
              <w:rPr>
                <w:rFonts w:ascii="Arial" w:hAnsi="Arial" w:cs="Arial"/>
                <w:b/>
                <w:sz w:val="20"/>
                <w:szCs w:val="20"/>
              </w:rPr>
            </w:pPr>
          </w:p>
        </w:tc>
        <w:tc>
          <w:tcPr>
            <w:tcW w:w="969" w:type="dxa"/>
            <w:vMerge/>
            <w:shd w:val="clear" w:color="auto" w:fill="D9D9D9" w:themeFill="background1" w:themeFillShade="D9"/>
            <w:vAlign w:val="center"/>
          </w:tcPr>
          <w:p w14:paraId="5653201D" w14:textId="77777777" w:rsidR="00A40844" w:rsidRPr="00A77159" w:rsidRDefault="00A40844" w:rsidP="00A40844">
            <w:pPr>
              <w:spacing w:after="0"/>
              <w:jc w:val="center"/>
              <w:rPr>
                <w:rFonts w:ascii="Arial" w:hAnsi="Arial" w:cs="Arial"/>
                <w:b/>
                <w:sz w:val="20"/>
                <w:szCs w:val="20"/>
              </w:rPr>
            </w:pPr>
          </w:p>
        </w:tc>
      </w:tr>
      <w:tr w:rsidR="00A40844" w:rsidRPr="00426822" w14:paraId="710E55A0" w14:textId="77777777" w:rsidTr="00A40844">
        <w:trPr>
          <w:trHeight w:val="1006"/>
          <w:jc w:val="center"/>
        </w:trPr>
        <w:tc>
          <w:tcPr>
            <w:tcW w:w="624" w:type="dxa"/>
            <w:vMerge w:val="restart"/>
            <w:shd w:val="clear" w:color="auto" w:fill="FFFFFF" w:themeFill="background1"/>
            <w:vAlign w:val="center"/>
          </w:tcPr>
          <w:p w14:paraId="03CFDCDF"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lastRenderedPageBreak/>
              <w:t>4</w:t>
            </w:r>
          </w:p>
        </w:tc>
        <w:tc>
          <w:tcPr>
            <w:tcW w:w="5308" w:type="dxa"/>
            <w:vMerge w:val="restart"/>
            <w:shd w:val="clear" w:color="auto" w:fill="FFFFFF" w:themeFill="background1"/>
            <w:vAlign w:val="center"/>
          </w:tcPr>
          <w:p w14:paraId="5858FAD4" w14:textId="77777777" w:rsidR="00A40844" w:rsidRPr="00A77159" w:rsidRDefault="00A40844" w:rsidP="00A40844">
            <w:pPr>
              <w:spacing w:after="0" w:line="240" w:lineRule="auto"/>
              <w:jc w:val="both"/>
              <w:rPr>
                <w:rFonts w:ascii="Arial" w:hAnsi="Arial" w:cs="Arial"/>
                <w:sz w:val="20"/>
                <w:szCs w:val="20"/>
              </w:rPr>
            </w:pPr>
            <w:r w:rsidRPr="00A77159">
              <w:rPr>
                <w:rFonts w:ascii="Arial" w:hAnsi="Arial" w:cs="Arial"/>
                <w:sz w:val="20"/>
                <w:szCs w:val="20"/>
              </w:rPr>
              <w:t xml:space="preserve">Освоение территории* </w:t>
            </w:r>
            <w:r w:rsidRPr="00A77159">
              <w:rPr>
                <w:rFonts w:ascii="Arial" w:hAnsi="Arial" w:cs="Arial"/>
                <w:b/>
                <w:sz w:val="20"/>
                <w:szCs w:val="20"/>
              </w:rPr>
              <w:t>(район «Южный»)</w:t>
            </w:r>
            <w:r w:rsidRPr="00A77159">
              <w:rPr>
                <w:rFonts w:ascii="Arial" w:hAnsi="Arial" w:cs="Arial"/>
                <w:sz w:val="20"/>
                <w:szCs w:val="20"/>
              </w:rPr>
              <w:t xml:space="preserve">, расположенной в границах улицы </w:t>
            </w:r>
            <w:r w:rsidRPr="00A77159">
              <w:rPr>
                <w:rFonts w:ascii="Arial" w:hAnsi="Arial" w:cs="Arial"/>
                <w:bCs/>
                <w:sz w:val="20"/>
                <w:szCs w:val="20"/>
              </w:rPr>
              <w:t>Песчаная с. Девица</w:t>
            </w:r>
            <w:r w:rsidRPr="00A77159">
              <w:rPr>
                <w:rFonts w:ascii="Arial" w:hAnsi="Arial" w:cs="Arial"/>
                <w:sz w:val="20"/>
                <w:szCs w:val="20"/>
              </w:rPr>
              <w:t xml:space="preserve">,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A77159">
              <w:rPr>
                <w:rFonts w:ascii="Arial" w:hAnsi="Arial" w:cs="Arial"/>
                <w:sz w:val="20"/>
                <w:szCs w:val="20"/>
              </w:rPr>
              <w:t>инфраструктур.*</w:t>
            </w:r>
            <w:proofErr w:type="gramEnd"/>
            <w:r w:rsidRPr="00A77159">
              <w:rPr>
                <w:rFonts w:ascii="Arial" w:hAnsi="Arial" w:cs="Arial"/>
                <w:sz w:val="20"/>
                <w:szCs w:val="20"/>
              </w:rPr>
              <w:t>*</w:t>
            </w:r>
          </w:p>
        </w:tc>
        <w:tc>
          <w:tcPr>
            <w:tcW w:w="1560" w:type="dxa"/>
            <w:shd w:val="clear" w:color="auto" w:fill="FFFFFF" w:themeFill="background1"/>
            <w:vAlign w:val="center"/>
          </w:tcPr>
          <w:p w14:paraId="689B6A1C"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51,6 га</w:t>
            </w:r>
          </w:p>
        </w:tc>
        <w:tc>
          <w:tcPr>
            <w:tcW w:w="1134" w:type="dxa"/>
            <w:vMerge w:val="restart"/>
            <w:shd w:val="clear" w:color="auto" w:fill="D9D9D9" w:themeFill="background1" w:themeFillShade="D9"/>
            <w:vAlign w:val="center"/>
          </w:tcPr>
          <w:p w14:paraId="2D429EDF"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w:t>
            </w:r>
          </w:p>
        </w:tc>
        <w:tc>
          <w:tcPr>
            <w:tcW w:w="969" w:type="dxa"/>
            <w:vMerge w:val="restart"/>
            <w:shd w:val="clear" w:color="auto" w:fill="auto"/>
            <w:vAlign w:val="center"/>
          </w:tcPr>
          <w:p w14:paraId="6FD59DA9" w14:textId="77777777" w:rsidR="00A40844" w:rsidRPr="00A77159" w:rsidRDefault="00A40844" w:rsidP="00A40844">
            <w:pPr>
              <w:spacing w:after="0"/>
              <w:jc w:val="center"/>
              <w:rPr>
                <w:rFonts w:ascii="Arial" w:hAnsi="Arial" w:cs="Arial"/>
                <w:b/>
                <w:sz w:val="20"/>
                <w:szCs w:val="20"/>
              </w:rPr>
            </w:pPr>
          </w:p>
        </w:tc>
      </w:tr>
      <w:tr w:rsidR="00A40844" w:rsidRPr="00426822" w14:paraId="49D9D1F3" w14:textId="77777777" w:rsidTr="00A40844">
        <w:trPr>
          <w:trHeight w:val="465"/>
          <w:jc w:val="center"/>
        </w:trPr>
        <w:tc>
          <w:tcPr>
            <w:tcW w:w="624" w:type="dxa"/>
            <w:vMerge/>
            <w:shd w:val="clear" w:color="auto" w:fill="FFFFFF" w:themeFill="background1"/>
            <w:vAlign w:val="center"/>
          </w:tcPr>
          <w:p w14:paraId="4DF7D76E" w14:textId="77777777" w:rsidR="00A40844" w:rsidRPr="00A77159" w:rsidRDefault="00A40844" w:rsidP="00A40844">
            <w:pPr>
              <w:pStyle w:val="a7"/>
              <w:numPr>
                <w:ilvl w:val="0"/>
                <w:numId w:val="25"/>
              </w:numPr>
              <w:rPr>
                <w:rFonts w:ascii="Arial" w:hAnsi="Arial" w:cs="Arial"/>
                <w:sz w:val="20"/>
                <w:szCs w:val="20"/>
              </w:rPr>
            </w:pPr>
          </w:p>
        </w:tc>
        <w:tc>
          <w:tcPr>
            <w:tcW w:w="5308" w:type="dxa"/>
            <w:vMerge/>
            <w:shd w:val="clear" w:color="auto" w:fill="FFFFFF" w:themeFill="background1"/>
            <w:vAlign w:val="center"/>
          </w:tcPr>
          <w:p w14:paraId="38107DFD" w14:textId="77777777" w:rsidR="00A40844" w:rsidRPr="00A77159" w:rsidRDefault="00A40844" w:rsidP="00A40844">
            <w:pPr>
              <w:spacing w:after="0" w:line="240" w:lineRule="auto"/>
              <w:jc w:val="both"/>
              <w:rPr>
                <w:rFonts w:ascii="Arial" w:hAnsi="Arial" w:cs="Arial"/>
                <w:sz w:val="20"/>
                <w:szCs w:val="20"/>
              </w:rPr>
            </w:pPr>
          </w:p>
        </w:tc>
        <w:tc>
          <w:tcPr>
            <w:tcW w:w="1560" w:type="dxa"/>
            <w:shd w:val="clear" w:color="auto" w:fill="FFFFFF" w:themeFill="background1"/>
            <w:vAlign w:val="center"/>
          </w:tcPr>
          <w:p w14:paraId="6BBE2361"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 xml:space="preserve">35 000 кв.м. </w:t>
            </w:r>
          </w:p>
        </w:tc>
        <w:tc>
          <w:tcPr>
            <w:tcW w:w="1134" w:type="dxa"/>
            <w:vMerge/>
            <w:shd w:val="clear" w:color="auto" w:fill="D9D9D9" w:themeFill="background1" w:themeFillShade="D9"/>
            <w:vAlign w:val="center"/>
          </w:tcPr>
          <w:p w14:paraId="78604396" w14:textId="77777777" w:rsidR="00A40844" w:rsidRPr="00A77159" w:rsidRDefault="00A40844" w:rsidP="00A40844">
            <w:pPr>
              <w:spacing w:after="0"/>
              <w:jc w:val="center"/>
              <w:rPr>
                <w:rFonts w:ascii="Arial" w:hAnsi="Arial" w:cs="Arial"/>
                <w:b/>
                <w:sz w:val="20"/>
                <w:szCs w:val="20"/>
              </w:rPr>
            </w:pPr>
          </w:p>
        </w:tc>
        <w:tc>
          <w:tcPr>
            <w:tcW w:w="969" w:type="dxa"/>
            <w:vMerge/>
            <w:shd w:val="clear" w:color="auto" w:fill="auto"/>
            <w:vAlign w:val="center"/>
          </w:tcPr>
          <w:p w14:paraId="200DBB5E" w14:textId="77777777" w:rsidR="00A40844" w:rsidRPr="00A77159" w:rsidRDefault="00A40844" w:rsidP="00A40844">
            <w:pPr>
              <w:spacing w:after="0"/>
              <w:jc w:val="center"/>
              <w:rPr>
                <w:rFonts w:ascii="Arial" w:hAnsi="Arial" w:cs="Arial"/>
                <w:b/>
                <w:sz w:val="20"/>
                <w:szCs w:val="20"/>
              </w:rPr>
            </w:pPr>
          </w:p>
        </w:tc>
      </w:tr>
      <w:tr w:rsidR="00A40844" w:rsidRPr="00426822" w14:paraId="349DC414" w14:textId="77777777" w:rsidTr="00A40844">
        <w:trPr>
          <w:trHeight w:val="965"/>
          <w:jc w:val="center"/>
        </w:trPr>
        <w:tc>
          <w:tcPr>
            <w:tcW w:w="624" w:type="dxa"/>
            <w:vMerge w:val="restart"/>
            <w:shd w:val="clear" w:color="auto" w:fill="FFFFFF" w:themeFill="background1"/>
            <w:vAlign w:val="center"/>
          </w:tcPr>
          <w:p w14:paraId="44583816"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5</w:t>
            </w:r>
          </w:p>
        </w:tc>
        <w:tc>
          <w:tcPr>
            <w:tcW w:w="5308" w:type="dxa"/>
            <w:vMerge w:val="restart"/>
            <w:shd w:val="clear" w:color="auto" w:fill="FFFFFF" w:themeFill="background1"/>
            <w:vAlign w:val="center"/>
          </w:tcPr>
          <w:p w14:paraId="076C718C" w14:textId="77777777" w:rsidR="00A40844" w:rsidRPr="00A77159" w:rsidRDefault="00A40844" w:rsidP="00A40844">
            <w:pPr>
              <w:spacing w:after="0" w:line="240" w:lineRule="auto"/>
              <w:jc w:val="both"/>
              <w:rPr>
                <w:rFonts w:ascii="Arial" w:hAnsi="Arial" w:cs="Arial"/>
                <w:sz w:val="20"/>
                <w:szCs w:val="20"/>
              </w:rPr>
            </w:pPr>
            <w:r w:rsidRPr="00A77159">
              <w:rPr>
                <w:rFonts w:ascii="Arial" w:hAnsi="Arial" w:cs="Arial"/>
                <w:sz w:val="20"/>
                <w:szCs w:val="20"/>
              </w:rPr>
              <w:t xml:space="preserve">Освоение территории*, общей площадью 12,9 га </w:t>
            </w:r>
            <w:r w:rsidRPr="00A77159">
              <w:rPr>
                <w:rStyle w:val="button-search"/>
                <w:rFonts w:ascii="Arial" w:hAnsi="Arial" w:cs="Arial"/>
                <w:sz w:val="20"/>
                <w:szCs w:val="20"/>
              </w:rPr>
              <w:t xml:space="preserve">(земельный участок с кадастровым номером </w:t>
            </w:r>
            <w:r w:rsidRPr="00A77159">
              <w:rPr>
                <w:rFonts w:ascii="Arial" w:hAnsi="Arial" w:cs="Arial"/>
                <w:sz w:val="20"/>
                <w:szCs w:val="20"/>
              </w:rPr>
              <w:t>36:28:1900064:243</w:t>
            </w:r>
            <w:r w:rsidRPr="00A77159">
              <w:rPr>
                <w:rStyle w:val="button-search"/>
                <w:rFonts w:ascii="Arial" w:hAnsi="Arial" w:cs="Arial"/>
                <w:sz w:val="20"/>
                <w:szCs w:val="20"/>
              </w:rPr>
              <w:t>)</w:t>
            </w:r>
            <w:r w:rsidRPr="00A77159">
              <w:rPr>
                <w:rFonts w:ascii="Arial" w:hAnsi="Arial" w:cs="Arial"/>
                <w:sz w:val="20"/>
                <w:szCs w:val="20"/>
              </w:rPr>
              <w:t xml:space="preserve">,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A77159">
              <w:rPr>
                <w:rFonts w:ascii="Arial" w:hAnsi="Arial" w:cs="Arial"/>
                <w:sz w:val="20"/>
                <w:szCs w:val="20"/>
              </w:rPr>
              <w:t>инфраструктур.*</w:t>
            </w:r>
            <w:proofErr w:type="gramEnd"/>
            <w:r w:rsidRPr="00A77159">
              <w:rPr>
                <w:rFonts w:ascii="Arial" w:hAnsi="Arial" w:cs="Arial"/>
                <w:sz w:val="20"/>
                <w:szCs w:val="20"/>
              </w:rPr>
              <w:t>*</w:t>
            </w:r>
          </w:p>
        </w:tc>
        <w:tc>
          <w:tcPr>
            <w:tcW w:w="1560" w:type="dxa"/>
            <w:shd w:val="clear" w:color="auto" w:fill="FFFFFF" w:themeFill="background1"/>
            <w:vAlign w:val="center"/>
          </w:tcPr>
          <w:p w14:paraId="664CBB42"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12,9</w:t>
            </w:r>
            <w:r w:rsidRPr="00A77159">
              <w:rPr>
                <w:rFonts w:ascii="Arial" w:hAnsi="Arial" w:cs="Arial"/>
                <w:b/>
                <w:sz w:val="20"/>
                <w:szCs w:val="20"/>
                <w:lang w:val="en-US"/>
              </w:rPr>
              <w:t>2</w:t>
            </w:r>
            <w:r w:rsidRPr="00A77159">
              <w:rPr>
                <w:rFonts w:ascii="Arial" w:hAnsi="Arial" w:cs="Arial"/>
                <w:b/>
                <w:sz w:val="20"/>
                <w:szCs w:val="20"/>
              </w:rPr>
              <w:t xml:space="preserve"> га </w:t>
            </w:r>
          </w:p>
        </w:tc>
        <w:tc>
          <w:tcPr>
            <w:tcW w:w="1134" w:type="dxa"/>
            <w:vMerge w:val="restart"/>
            <w:shd w:val="clear" w:color="auto" w:fill="D9D9D9" w:themeFill="background1" w:themeFillShade="D9"/>
            <w:vAlign w:val="center"/>
          </w:tcPr>
          <w:p w14:paraId="28B8C40C"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w:t>
            </w:r>
          </w:p>
        </w:tc>
        <w:tc>
          <w:tcPr>
            <w:tcW w:w="969" w:type="dxa"/>
            <w:vMerge w:val="restart"/>
            <w:shd w:val="clear" w:color="auto" w:fill="auto"/>
            <w:vAlign w:val="center"/>
          </w:tcPr>
          <w:p w14:paraId="5345B781" w14:textId="77777777" w:rsidR="00A40844" w:rsidRPr="00A77159" w:rsidRDefault="00A40844" w:rsidP="00A40844">
            <w:pPr>
              <w:spacing w:after="0"/>
              <w:jc w:val="center"/>
              <w:rPr>
                <w:rFonts w:ascii="Arial" w:hAnsi="Arial" w:cs="Arial"/>
                <w:b/>
                <w:sz w:val="20"/>
                <w:szCs w:val="20"/>
              </w:rPr>
            </w:pPr>
          </w:p>
        </w:tc>
      </w:tr>
      <w:tr w:rsidR="00A40844" w:rsidRPr="00426822" w14:paraId="35CB6A2E" w14:textId="77777777" w:rsidTr="00A40844">
        <w:trPr>
          <w:trHeight w:val="710"/>
          <w:jc w:val="center"/>
        </w:trPr>
        <w:tc>
          <w:tcPr>
            <w:tcW w:w="624" w:type="dxa"/>
            <w:vMerge/>
            <w:shd w:val="clear" w:color="auto" w:fill="FFFFFF" w:themeFill="background1"/>
            <w:vAlign w:val="center"/>
          </w:tcPr>
          <w:p w14:paraId="2378028B" w14:textId="77777777" w:rsidR="00A40844" w:rsidRPr="00A77159" w:rsidRDefault="00A40844" w:rsidP="00A40844">
            <w:pPr>
              <w:pStyle w:val="a7"/>
              <w:numPr>
                <w:ilvl w:val="0"/>
                <w:numId w:val="26"/>
              </w:numPr>
              <w:ind w:left="0" w:firstLine="0"/>
              <w:jc w:val="center"/>
              <w:rPr>
                <w:rFonts w:ascii="Arial" w:hAnsi="Arial" w:cs="Arial"/>
                <w:sz w:val="20"/>
                <w:szCs w:val="20"/>
              </w:rPr>
            </w:pPr>
          </w:p>
        </w:tc>
        <w:tc>
          <w:tcPr>
            <w:tcW w:w="5308" w:type="dxa"/>
            <w:vMerge/>
            <w:shd w:val="clear" w:color="auto" w:fill="FFFFFF" w:themeFill="background1"/>
            <w:vAlign w:val="center"/>
          </w:tcPr>
          <w:p w14:paraId="4E0648B7" w14:textId="77777777" w:rsidR="00A40844" w:rsidRPr="00A77159" w:rsidRDefault="00A40844" w:rsidP="00A40844">
            <w:pPr>
              <w:spacing w:after="0" w:line="240" w:lineRule="auto"/>
              <w:jc w:val="both"/>
              <w:rPr>
                <w:rFonts w:ascii="Arial" w:hAnsi="Arial" w:cs="Arial"/>
                <w:sz w:val="20"/>
                <w:szCs w:val="20"/>
              </w:rPr>
            </w:pPr>
          </w:p>
        </w:tc>
        <w:tc>
          <w:tcPr>
            <w:tcW w:w="1560" w:type="dxa"/>
            <w:shd w:val="clear" w:color="auto" w:fill="FFFFFF" w:themeFill="background1"/>
            <w:vAlign w:val="center"/>
          </w:tcPr>
          <w:p w14:paraId="6220737D"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1358</w:t>
            </w:r>
            <w:r w:rsidRPr="00A77159">
              <w:rPr>
                <w:rFonts w:ascii="Arial" w:hAnsi="Arial" w:cs="Arial"/>
                <w:b/>
                <w:sz w:val="20"/>
                <w:szCs w:val="20"/>
                <w:lang w:val="en-US"/>
              </w:rPr>
              <w:t>0</w:t>
            </w:r>
            <w:r w:rsidRPr="00A77159">
              <w:rPr>
                <w:rFonts w:ascii="Arial" w:hAnsi="Arial" w:cs="Arial"/>
                <w:b/>
                <w:sz w:val="20"/>
                <w:szCs w:val="20"/>
              </w:rPr>
              <w:t xml:space="preserve"> </w:t>
            </w:r>
            <w:proofErr w:type="spellStart"/>
            <w:proofErr w:type="gramStart"/>
            <w:r w:rsidRPr="00A77159">
              <w:rPr>
                <w:rFonts w:ascii="Arial" w:hAnsi="Arial" w:cs="Arial"/>
                <w:b/>
                <w:sz w:val="20"/>
                <w:szCs w:val="20"/>
              </w:rPr>
              <w:t>кв.м</w:t>
            </w:r>
            <w:proofErr w:type="spellEnd"/>
            <w:proofErr w:type="gramEnd"/>
          </w:p>
          <w:p w14:paraId="11FB688A" w14:textId="77777777" w:rsidR="00A40844" w:rsidRPr="00A77159" w:rsidRDefault="00A40844" w:rsidP="00A40844">
            <w:pPr>
              <w:spacing w:after="0" w:line="240" w:lineRule="auto"/>
              <w:jc w:val="center"/>
              <w:rPr>
                <w:rFonts w:ascii="Arial" w:hAnsi="Arial" w:cs="Arial"/>
                <w:b/>
                <w:sz w:val="20"/>
                <w:szCs w:val="20"/>
              </w:rPr>
            </w:pPr>
          </w:p>
        </w:tc>
        <w:tc>
          <w:tcPr>
            <w:tcW w:w="1134" w:type="dxa"/>
            <w:vMerge/>
            <w:shd w:val="clear" w:color="auto" w:fill="D9D9D9" w:themeFill="background1" w:themeFillShade="D9"/>
            <w:vAlign w:val="center"/>
          </w:tcPr>
          <w:p w14:paraId="74E63FB6" w14:textId="77777777" w:rsidR="00A40844" w:rsidRPr="00A77159" w:rsidRDefault="00A40844" w:rsidP="00A40844">
            <w:pPr>
              <w:spacing w:after="0"/>
              <w:jc w:val="center"/>
              <w:rPr>
                <w:rFonts w:ascii="Arial" w:hAnsi="Arial" w:cs="Arial"/>
                <w:b/>
                <w:sz w:val="20"/>
                <w:szCs w:val="20"/>
              </w:rPr>
            </w:pPr>
          </w:p>
        </w:tc>
        <w:tc>
          <w:tcPr>
            <w:tcW w:w="969" w:type="dxa"/>
            <w:vMerge/>
            <w:shd w:val="clear" w:color="auto" w:fill="auto"/>
            <w:vAlign w:val="center"/>
          </w:tcPr>
          <w:p w14:paraId="40271131" w14:textId="77777777" w:rsidR="00A40844" w:rsidRPr="00A77159" w:rsidRDefault="00A40844" w:rsidP="00A40844">
            <w:pPr>
              <w:spacing w:after="0"/>
              <w:jc w:val="center"/>
              <w:rPr>
                <w:rFonts w:ascii="Arial" w:hAnsi="Arial" w:cs="Arial"/>
                <w:b/>
                <w:sz w:val="20"/>
                <w:szCs w:val="20"/>
              </w:rPr>
            </w:pPr>
          </w:p>
        </w:tc>
      </w:tr>
      <w:tr w:rsidR="00A40844" w:rsidRPr="00426822" w14:paraId="091F4281" w14:textId="77777777" w:rsidTr="00A40844">
        <w:trPr>
          <w:trHeight w:val="1300"/>
          <w:jc w:val="center"/>
        </w:trPr>
        <w:tc>
          <w:tcPr>
            <w:tcW w:w="624" w:type="dxa"/>
            <w:shd w:val="clear" w:color="auto" w:fill="FFFFFF" w:themeFill="background1"/>
            <w:vAlign w:val="center"/>
          </w:tcPr>
          <w:p w14:paraId="57B53755"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6</w:t>
            </w:r>
          </w:p>
        </w:tc>
        <w:tc>
          <w:tcPr>
            <w:tcW w:w="6868" w:type="dxa"/>
            <w:gridSpan w:val="2"/>
            <w:shd w:val="clear" w:color="auto" w:fill="FFFFFF" w:themeFill="background1"/>
            <w:vAlign w:val="center"/>
          </w:tcPr>
          <w:p w14:paraId="5E18A2CD" w14:textId="77777777" w:rsidR="00A40844" w:rsidRPr="00A77159" w:rsidRDefault="00A40844" w:rsidP="00A40844">
            <w:pPr>
              <w:spacing w:after="0" w:line="240" w:lineRule="auto"/>
              <w:jc w:val="both"/>
              <w:rPr>
                <w:rFonts w:ascii="Arial" w:hAnsi="Arial" w:cs="Arial"/>
                <w:b/>
                <w:sz w:val="20"/>
                <w:szCs w:val="20"/>
              </w:rPr>
            </w:pPr>
            <w:r w:rsidRPr="00A77159">
              <w:rPr>
                <w:rFonts w:ascii="Arial" w:hAnsi="Arial" w:cs="Arial"/>
                <w:sz w:val="20"/>
                <w:szCs w:val="20"/>
              </w:rPr>
              <w:t xml:space="preserve">Рекультивация территорий недействующих предприятий, расположенных на территории Девицкого сельского поселения, </w:t>
            </w:r>
            <w:r w:rsidRPr="00A77159">
              <w:rPr>
                <w:rFonts w:ascii="Arial" w:hAnsi="Arial" w:cs="Arial"/>
                <w:bCs/>
                <w:iCs/>
                <w:sz w:val="20"/>
                <w:szCs w:val="20"/>
              </w:rPr>
              <w:t>с целью развития жилищного строительства, при условии соблюдения природоохранного законодательства</w:t>
            </w:r>
            <w:r w:rsidRPr="00A77159">
              <w:rPr>
                <w:rFonts w:ascii="Arial" w:hAnsi="Arial" w:cs="Arial"/>
                <w:sz w:val="20"/>
                <w:szCs w:val="20"/>
              </w:rPr>
              <w:t>.</w:t>
            </w:r>
          </w:p>
        </w:tc>
        <w:tc>
          <w:tcPr>
            <w:tcW w:w="1134" w:type="dxa"/>
            <w:shd w:val="clear" w:color="auto" w:fill="D9D9D9" w:themeFill="background1" w:themeFillShade="D9"/>
            <w:vAlign w:val="center"/>
          </w:tcPr>
          <w:p w14:paraId="722A7407" w14:textId="77777777" w:rsidR="00A40844" w:rsidRPr="00A77159" w:rsidRDefault="00A40844" w:rsidP="00A40844">
            <w:pPr>
              <w:spacing w:after="0"/>
              <w:jc w:val="center"/>
              <w:rPr>
                <w:rFonts w:ascii="Arial" w:hAnsi="Arial" w:cs="Arial"/>
                <w:b/>
                <w:sz w:val="20"/>
                <w:szCs w:val="20"/>
              </w:rPr>
            </w:pPr>
            <w:r w:rsidRPr="00A77159">
              <w:rPr>
                <w:rFonts w:ascii="Arial" w:hAnsi="Arial" w:cs="Arial"/>
                <w:b/>
                <w:sz w:val="20"/>
                <w:szCs w:val="20"/>
              </w:rPr>
              <w:t>+</w:t>
            </w:r>
          </w:p>
        </w:tc>
        <w:tc>
          <w:tcPr>
            <w:tcW w:w="969" w:type="dxa"/>
            <w:shd w:val="clear" w:color="auto" w:fill="auto"/>
            <w:vAlign w:val="center"/>
          </w:tcPr>
          <w:p w14:paraId="61B21D69" w14:textId="77777777" w:rsidR="00A40844" w:rsidRPr="00A77159" w:rsidRDefault="00A40844" w:rsidP="00A40844">
            <w:pPr>
              <w:spacing w:after="0"/>
              <w:jc w:val="center"/>
              <w:rPr>
                <w:rFonts w:ascii="Arial" w:hAnsi="Arial" w:cs="Arial"/>
                <w:b/>
                <w:sz w:val="20"/>
                <w:szCs w:val="20"/>
              </w:rPr>
            </w:pPr>
          </w:p>
        </w:tc>
      </w:tr>
      <w:tr w:rsidR="00A40844" w:rsidRPr="00426822" w14:paraId="26619812" w14:textId="77777777" w:rsidTr="00A40844">
        <w:trPr>
          <w:trHeight w:val="1064"/>
          <w:jc w:val="center"/>
        </w:trPr>
        <w:tc>
          <w:tcPr>
            <w:tcW w:w="624" w:type="dxa"/>
            <w:vMerge w:val="restart"/>
            <w:shd w:val="clear" w:color="auto" w:fill="FFFFFF" w:themeFill="background1"/>
            <w:vAlign w:val="center"/>
          </w:tcPr>
          <w:p w14:paraId="0F46FDEC"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7</w:t>
            </w:r>
          </w:p>
        </w:tc>
        <w:tc>
          <w:tcPr>
            <w:tcW w:w="5308" w:type="dxa"/>
            <w:vMerge w:val="restart"/>
            <w:shd w:val="clear" w:color="auto" w:fill="FFFFFF" w:themeFill="background1"/>
            <w:vAlign w:val="center"/>
          </w:tcPr>
          <w:p w14:paraId="3187FCE9" w14:textId="77777777" w:rsidR="00A40844" w:rsidRPr="00A77159" w:rsidRDefault="00A40844" w:rsidP="00A40844">
            <w:pPr>
              <w:pStyle w:val="af6"/>
              <w:snapToGrid w:val="0"/>
              <w:jc w:val="both"/>
              <w:rPr>
                <w:rFonts w:ascii="Arial" w:hAnsi="Arial" w:cs="Arial"/>
                <w:sz w:val="20"/>
                <w:szCs w:val="20"/>
              </w:rPr>
            </w:pPr>
            <w:r w:rsidRPr="00A77159">
              <w:rPr>
                <w:rFonts w:ascii="Arial" w:hAnsi="Arial" w:cs="Arial"/>
                <w:sz w:val="20"/>
                <w:szCs w:val="20"/>
              </w:rPr>
              <w:t xml:space="preserve">Освоение территории* </w:t>
            </w:r>
            <w:r w:rsidRPr="00A77159">
              <w:rPr>
                <w:rFonts w:ascii="Arial" w:hAnsi="Arial" w:cs="Arial"/>
                <w:b/>
                <w:sz w:val="20"/>
                <w:szCs w:val="20"/>
              </w:rPr>
              <w:t>(район «Северный»</w:t>
            </w:r>
            <w:r w:rsidRPr="00A77159">
              <w:rPr>
                <w:rFonts w:ascii="Arial" w:hAnsi="Arial" w:cs="Arial"/>
                <w:b/>
                <w:i/>
                <w:sz w:val="20"/>
                <w:szCs w:val="20"/>
              </w:rPr>
              <w:t xml:space="preserve"> </w:t>
            </w:r>
            <w:proofErr w:type="gramStart"/>
            <w:r w:rsidRPr="00A77159">
              <w:rPr>
                <w:rFonts w:ascii="Arial" w:hAnsi="Arial" w:cs="Arial"/>
                <w:b/>
                <w:i/>
                <w:sz w:val="20"/>
                <w:szCs w:val="20"/>
              </w:rPr>
              <w:t>площадка  №</w:t>
            </w:r>
            <w:proofErr w:type="gramEnd"/>
            <w:r w:rsidRPr="00A77159">
              <w:rPr>
                <w:rFonts w:ascii="Arial" w:hAnsi="Arial" w:cs="Arial"/>
                <w:b/>
                <w:i/>
                <w:sz w:val="20"/>
                <w:szCs w:val="20"/>
              </w:rPr>
              <w:t>1</w:t>
            </w:r>
            <w:r w:rsidRPr="00A77159">
              <w:rPr>
                <w:rFonts w:ascii="Arial" w:hAnsi="Arial" w:cs="Arial"/>
                <w:b/>
                <w:sz w:val="20"/>
                <w:szCs w:val="20"/>
              </w:rPr>
              <w:t xml:space="preserve">), </w:t>
            </w:r>
            <w:r w:rsidRPr="00A77159">
              <w:rPr>
                <w:rFonts w:ascii="Arial" w:hAnsi="Arial" w:cs="Arial"/>
                <w:sz w:val="20"/>
                <w:szCs w:val="20"/>
              </w:rPr>
              <w:t xml:space="preserve">расположенной в восточной части кадастрового квартала 36:28:8400012,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A77159">
              <w:rPr>
                <w:rFonts w:ascii="Arial" w:hAnsi="Arial" w:cs="Arial"/>
                <w:sz w:val="20"/>
                <w:szCs w:val="20"/>
              </w:rPr>
              <w:t>инфраструктур.*</w:t>
            </w:r>
            <w:proofErr w:type="gramEnd"/>
            <w:r w:rsidRPr="00A77159">
              <w:rPr>
                <w:rFonts w:ascii="Arial" w:hAnsi="Arial" w:cs="Arial"/>
                <w:sz w:val="20"/>
                <w:szCs w:val="20"/>
              </w:rPr>
              <w:t>*</w:t>
            </w:r>
          </w:p>
        </w:tc>
        <w:tc>
          <w:tcPr>
            <w:tcW w:w="1560" w:type="dxa"/>
            <w:shd w:val="clear" w:color="auto" w:fill="FFFFFF" w:themeFill="background1"/>
            <w:vAlign w:val="center"/>
          </w:tcPr>
          <w:p w14:paraId="48FE36A2"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 xml:space="preserve">97,265 га </w:t>
            </w:r>
          </w:p>
        </w:tc>
        <w:tc>
          <w:tcPr>
            <w:tcW w:w="1134" w:type="dxa"/>
            <w:vMerge w:val="restart"/>
            <w:shd w:val="clear" w:color="auto" w:fill="auto"/>
            <w:vAlign w:val="center"/>
          </w:tcPr>
          <w:p w14:paraId="5B82C356" w14:textId="77777777" w:rsidR="00A40844" w:rsidRPr="00A77159" w:rsidRDefault="00A40844" w:rsidP="00A40844">
            <w:pPr>
              <w:spacing w:after="0"/>
              <w:jc w:val="center"/>
              <w:rPr>
                <w:rFonts w:ascii="Arial" w:hAnsi="Arial" w:cs="Arial"/>
                <w:b/>
                <w:sz w:val="20"/>
                <w:szCs w:val="20"/>
              </w:rPr>
            </w:pPr>
          </w:p>
        </w:tc>
        <w:tc>
          <w:tcPr>
            <w:tcW w:w="969" w:type="dxa"/>
            <w:vMerge w:val="restart"/>
            <w:shd w:val="clear" w:color="auto" w:fill="D9D9D9" w:themeFill="background1" w:themeFillShade="D9"/>
            <w:vAlign w:val="center"/>
          </w:tcPr>
          <w:p w14:paraId="428C95F4" w14:textId="77777777" w:rsidR="00A40844" w:rsidRPr="00A77159" w:rsidRDefault="00A40844" w:rsidP="00A40844">
            <w:pPr>
              <w:spacing w:after="0"/>
              <w:jc w:val="center"/>
              <w:rPr>
                <w:rFonts w:ascii="Arial" w:hAnsi="Arial" w:cs="Arial"/>
                <w:b/>
                <w:sz w:val="20"/>
                <w:szCs w:val="20"/>
              </w:rPr>
            </w:pPr>
            <w:r w:rsidRPr="00A77159">
              <w:rPr>
                <w:rFonts w:ascii="Arial" w:hAnsi="Arial" w:cs="Arial"/>
                <w:b/>
                <w:sz w:val="20"/>
                <w:szCs w:val="20"/>
              </w:rPr>
              <w:t>+</w:t>
            </w:r>
          </w:p>
        </w:tc>
      </w:tr>
      <w:tr w:rsidR="00A40844" w:rsidRPr="00426822" w14:paraId="6D32B134" w14:textId="77777777" w:rsidTr="00A40844">
        <w:trPr>
          <w:trHeight w:val="465"/>
          <w:jc w:val="center"/>
        </w:trPr>
        <w:tc>
          <w:tcPr>
            <w:tcW w:w="624" w:type="dxa"/>
            <w:vMerge/>
            <w:shd w:val="clear" w:color="auto" w:fill="FFFFFF" w:themeFill="background1"/>
            <w:vAlign w:val="center"/>
          </w:tcPr>
          <w:p w14:paraId="0913A9A2" w14:textId="77777777" w:rsidR="00A40844" w:rsidRPr="00A77159" w:rsidRDefault="00A40844" w:rsidP="00A40844">
            <w:pPr>
              <w:jc w:val="center"/>
              <w:rPr>
                <w:rFonts w:ascii="Arial" w:hAnsi="Arial" w:cs="Arial"/>
                <w:b/>
                <w:sz w:val="20"/>
                <w:szCs w:val="20"/>
              </w:rPr>
            </w:pPr>
          </w:p>
        </w:tc>
        <w:tc>
          <w:tcPr>
            <w:tcW w:w="5308" w:type="dxa"/>
            <w:vMerge/>
            <w:shd w:val="clear" w:color="auto" w:fill="FFFFFF" w:themeFill="background1"/>
            <w:vAlign w:val="center"/>
          </w:tcPr>
          <w:p w14:paraId="525F5D14" w14:textId="77777777" w:rsidR="00A40844" w:rsidRPr="00A77159" w:rsidRDefault="00A40844" w:rsidP="00A40844">
            <w:pPr>
              <w:spacing w:after="0" w:line="240" w:lineRule="auto"/>
              <w:jc w:val="both"/>
              <w:rPr>
                <w:rFonts w:ascii="Arial" w:hAnsi="Arial" w:cs="Arial"/>
                <w:sz w:val="20"/>
                <w:szCs w:val="20"/>
              </w:rPr>
            </w:pPr>
          </w:p>
        </w:tc>
        <w:tc>
          <w:tcPr>
            <w:tcW w:w="1560" w:type="dxa"/>
            <w:shd w:val="clear" w:color="auto" w:fill="FFFFFF" w:themeFill="background1"/>
            <w:vAlign w:val="center"/>
          </w:tcPr>
          <w:p w14:paraId="2F82AF12"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 xml:space="preserve">116200 кв.м. </w:t>
            </w:r>
          </w:p>
        </w:tc>
        <w:tc>
          <w:tcPr>
            <w:tcW w:w="1134" w:type="dxa"/>
            <w:vMerge/>
            <w:shd w:val="clear" w:color="auto" w:fill="auto"/>
            <w:vAlign w:val="center"/>
          </w:tcPr>
          <w:p w14:paraId="4383011B" w14:textId="77777777" w:rsidR="00A40844" w:rsidRPr="00A77159" w:rsidRDefault="00A40844" w:rsidP="00A40844">
            <w:pPr>
              <w:spacing w:after="0"/>
              <w:jc w:val="center"/>
              <w:rPr>
                <w:rFonts w:ascii="Arial" w:hAnsi="Arial" w:cs="Arial"/>
                <w:b/>
                <w:sz w:val="20"/>
                <w:szCs w:val="20"/>
              </w:rPr>
            </w:pPr>
          </w:p>
        </w:tc>
        <w:tc>
          <w:tcPr>
            <w:tcW w:w="969" w:type="dxa"/>
            <w:vMerge/>
            <w:shd w:val="clear" w:color="auto" w:fill="D9D9D9" w:themeFill="background1" w:themeFillShade="D9"/>
            <w:vAlign w:val="center"/>
          </w:tcPr>
          <w:p w14:paraId="13CE5229" w14:textId="77777777" w:rsidR="00A40844" w:rsidRPr="00A77159" w:rsidRDefault="00A40844" w:rsidP="00A40844">
            <w:pPr>
              <w:spacing w:after="0"/>
              <w:jc w:val="center"/>
              <w:rPr>
                <w:rFonts w:ascii="Arial" w:hAnsi="Arial" w:cs="Arial"/>
                <w:b/>
                <w:sz w:val="20"/>
                <w:szCs w:val="20"/>
              </w:rPr>
            </w:pPr>
          </w:p>
        </w:tc>
      </w:tr>
      <w:tr w:rsidR="00A40844" w:rsidRPr="00426822" w14:paraId="3B19B21B" w14:textId="77777777" w:rsidTr="00A40844">
        <w:trPr>
          <w:trHeight w:val="880"/>
          <w:jc w:val="center"/>
        </w:trPr>
        <w:tc>
          <w:tcPr>
            <w:tcW w:w="624" w:type="dxa"/>
            <w:vMerge w:val="restart"/>
            <w:shd w:val="clear" w:color="auto" w:fill="FFFFFF" w:themeFill="background1"/>
            <w:vAlign w:val="center"/>
          </w:tcPr>
          <w:p w14:paraId="4CC50E94"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8</w:t>
            </w:r>
          </w:p>
        </w:tc>
        <w:tc>
          <w:tcPr>
            <w:tcW w:w="5308" w:type="dxa"/>
            <w:vMerge w:val="restart"/>
            <w:shd w:val="clear" w:color="auto" w:fill="FFFFFF" w:themeFill="background1"/>
            <w:vAlign w:val="center"/>
          </w:tcPr>
          <w:p w14:paraId="3ECD12D1" w14:textId="77777777" w:rsidR="00A40844" w:rsidRPr="00A77159" w:rsidRDefault="00A40844" w:rsidP="00A40844">
            <w:pPr>
              <w:pStyle w:val="af6"/>
              <w:snapToGrid w:val="0"/>
              <w:jc w:val="both"/>
              <w:rPr>
                <w:rFonts w:ascii="Arial" w:hAnsi="Arial" w:cs="Arial"/>
                <w:sz w:val="20"/>
                <w:szCs w:val="20"/>
              </w:rPr>
            </w:pPr>
            <w:r w:rsidRPr="00A77159">
              <w:rPr>
                <w:rFonts w:ascii="Arial" w:hAnsi="Arial" w:cs="Arial"/>
                <w:sz w:val="20"/>
                <w:szCs w:val="20"/>
              </w:rPr>
              <w:t xml:space="preserve">Освоение территории* </w:t>
            </w:r>
            <w:r w:rsidRPr="00A77159">
              <w:rPr>
                <w:rFonts w:ascii="Arial" w:hAnsi="Arial" w:cs="Arial"/>
                <w:b/>
                <w:sz w:val="20"/>
                <w:szCs w:val="20"/>
              </w:rPr>
              <w:t>(район «Северный»</w:t>
            </w:r>
            <w:r w:rsidRPr="00A77159">
              <w:rPr>
                <w:rFonts w:ascii="Arial" w:hAnsi="Arial" w:cs="Arial"/>
                <w:b/>
                <w:i/>
                <w:sz w:val="20"/>
                <w:szCs w:val="20"/>
              </w:rPr>
              <w:t xml:space="preserve"> </w:t>
            </w:r>
            <w:proofErr w:type="gramStart"/>
            <w:r w:rsidRPr="00A77159">
              <w:rPr>
                <w:rFonts w:ascii="Arial" w:hAnsi="Arial" w:cs="Arial"/>
                <w:b/>
                <w:i/>
                <w:sz w:val="20"/>
                <w:szCs w:val="20"/>
              </w:rPr>
              <w:t>площадка  №</w:t>
            </w:r>
            <w:proofErr w:type="gramEnd"/>
            <w:r w:rsidRPr="00A77159">
              <w:rPr>
                <w:rFonts w:ascii="Arial" w:hAnsi="Arial" w:cs="Arial"/>
                <w:b/>
                <w:i/>
                <w:sz w:val="20"/>
                <w:szCs w:val="20"/>
              </w:rPr>
              <w:t>2</w:t>
            </w:r>
            <w:r w:rsidRPr="00A77159">
              <w:rPr>
                <w:rFonts w:ascii="Arial" w:hAnsi="Arial" w:cs="Arial"/>
                <w:b/>
                <w:sz w:val="20"/>
                <w:szCs w:val="20"/>
              </w:rPr>
              <w:t>)</w:t>
            </w:r>
            <w:r w:rsidRPr="00A77159">
              <w:rPr>
                <w:rFonts w:ascii="Arial" w:hAnsi="Arial" w:cs="Arial"/>
                <w:sz w:val="20"/>
                <w:szCs w:val="20"/>
              </w:rPr>
              <w:t xml:space="preserve">, расположенной в восточной части кадастрового квартала 36:28:8400012,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A77159">
              <w:rPr>
                <w:rFonts w:ascii="Arial" w:hAnsi="Arial" w:cs="Arial"/>
                <w:sz w:val="20"/>
                <w:szCs w:val="20"/>
              </w:rPr>
              <w:t>инфраструктур.*</w:t>
            </w:r>
            <w:proofErr w:type="gramEnd"/>
            <w:r w:rsidRPr="00A77159">
              <w:rPr>
                <w:rFonts w:ascii="Arial" w:hAnsi="Arial" w:cs="Arial"/>
                <w:sz w:val="20"/>
                <w:szCs w:val="20"/>
              </w:rPr>
              <w:t>*</w:t>
            </w:r>
          </w:p>
        </w:tc>
        <w:tc>
          <w:tcPr>
            <w:tcW w:w="1560" w:type="dxa"/>
            <w:shd w:val="clear" w:color="auto" w:fill="FFFFFF" w:themeFill="background1"/>
            <w:vAlign w:val="center"/>
          </w:tcPr>
          <w:p w14:paraId="5C57A79A"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 xml:space="preserve">86,134 га </w:t>
            </w:r>
          </w:p>
        </w:tc>
        <w:tc>
          <w:tcPr>
            <w:tcW w:w="1134" w:type="dxa"/>
            <w:vMerge w:val="restart"/>
            <w:shd w:val="clear" w:color="auto" w:fill="auto"/>
            <w:vAlign w:val="center"/>
          </w:tcPr>
          <w:p w14:paraId="29C5AA52" w14:textId="77777777" w:rsidR="00A40844" w:rsidRPr="00A77159" w:rsidRDefault="00A40844" w:rsidP="00A40844">
            <w:pPr>
              <w:spacing w:after="0"/>
              <w:jc w:val="center"/>
              <w:rPr>
                <w:rFonts w:ascii="Arial" w:hAnsi="Arial" w:cs="Arial"/>
                <w:b/>
                <w:sz w:val="20"/>
                <w:szCs w:val="20"/>
              </w:rPr>
            </w:pPr>
          </w:p>
        </w:tc>
        <w:tc>
          <w:tcPr>
            <w:tcW w:w="969" w:type="dxa"/>
            <w:vMerge w:val="restart"/>
            <w:shd w:val="clear" w:color="auto" w:fill="D9D9D9" w:themeFill="background1" w:themeFillShade="D9"/>
            <w:vAlign w:val="center"/>
          </w:tcPr>
          <w:p w14:paraId="1F23CA6E" w14:textId="77777777" w:rsidR="00A40844" w:rsidRPr="00A77159" w:rsidRDefault="00A40844" w:rsidP="00A40844">
            <w:pPr>
              <w:spacing w:after="0"/>
              <w:jc w:val="center"/>
              <w:rPr>
                <w:rFonts w:ascii="Arial" w:hAnsi="Arial" w:cs="Arial"/>
                <w:b/>
                <w:sz w:val="20"/>
                <w:szCs w:val="20"/>
              </w:rPr>
            </w:pPr>
            <w:r w:rsidRPr="00A77159">
              <w:rPr>
                <w:rFonts w:ascii="Arial" w:hAnsi="Arial" w:cs="Arial"/>
                <w:b/>
                <w:sz w:val="20"/>
                <w:szCs w:val="20"/>
              </w:rPr>
              <w:t>+</w:t>
            </w:r>
          </w:p>
        </w:tc>
      </w:tr>
      <w:tr w:rsidR="00A40844" w:rsidRPr="00426822" w14:paraId="26047F87" w14:textId="77777777" w:rsidTr="00A40844">
        <w:trPr>
          <w:trHeight w:val="465"/>
          <w:jc w:val="center"/>
        </w:trPr>
        <w:tc>
          <w:tcPr>
            <w:tcW w:w="624" w:type="dxa"/>
            <w:vMerge/>
            <w:shd w:val="clear" w:color="auto" w:fill="FFFFFF" w:themeFill="background1"/>
            <w:vAlign w:val="center"/>
          </w:tcPr>
          <w:p w14:paraId="63D28EF9" w14:textId="77777777" w:rsidR="00A40844" w:rsidRPr="00A77159" w:rsidRDefault="00A40844" w:rsidP="00A40844">
            <w:pPr>
              <w:jc w:val="center"/>
              <w:rPr>
                <w:rFonts w:ascii="Arial" w:hAnsi="Arial" w:cs="Arial"/>
                <w:sz w:val="20"/>
                <w:szCs w:val="20"/>
              </w:rPr>
            </w:pPr>
          </w:p>
        </w:tc>
        <w:tc>
          <w:tcPr>
            <w:tcW w:w="5308" w:type="dxa"/>
            <w:vMerge/>
            <w:shd w:val="clear" w:color="auto" w:fill="FFFFFF" w:themeFill="background1"/>
            <w:vAlign w:val="center"/>
          </w:tcPr>
          <w:p w14:paraId="1FC3C625" w14:textId="77777777" w:rsidR="00A40844" w:rsidRPr="00A77159" w:rsidRDefault="00A40844" w:rsidP="00A40844">
            <w:pPr>
              <w:spacing w:after="0" w:line="240" w:lineRule="auto"/>
              <w:rPr>
                <w:rFonts w:ascii="Arial" w:hAnsi="Arial" w:cs="Arial"/>
                <w:sz w:val="20"/>
                <w:szCs w:val="20"/>
              </w:rPr>
            </w:pPr>
          </w:p>
        </w:tc>
        <w:tc>
          <w:tcPr>
            <w:tcW w:w="1560" w:type="dxa"/>
            <w:shd w:val="clear" w:color="auto" w:fill="FFFFFF" w:themeFill="background1"/>
            <w:vAlign w:val="center"/>
          </w:tcPr>
          <w:p w14:paraId="34952B32"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 xml:space="preserve">102480 </w:t>
            </w:r>
            <w:proofErr w:type="spellStart"/>
            <w:proofErr w:type="gramStart"/>
            <w:r w:rsidRPr="00A77159">
              <w:rPr>
                <w:rFonts w:ascii="Arial" w:hAnsi="Arial" w:cs="Arial"/>
                <w:b/>
                <w:sz w:val="20"/>
                <w:szCs w:val="20"/>
              </w:rPr>
              <w:t>кв.м</w:t>
            </w:r>
            <w:proofErr w:type="spellEnd"/>
            <w:proofErr w:type="gramEnd"/>
          </w:p>
        </w:tc>
        <w:tc>
          <w:tcPr>
            <w:tcW w:w="1134" w:type="dxa"/>
            <w:vMerge/>
            <w:shd w:val="clear" w:color="auto" w:fill="auto"/>
            <w:vAlign w:val="center"/>
          </w:tcPr>
          <w:p w14:paraId="59A6E804" w14:textId="77777777" w:rsidR="00A40844" w:rsidRPr="00A77159" w:rsidRDefault="00A40844" w:rsidP="00A40844">
            <w:pPr>
              <w:spacing w:after="0"/>
              <w:jc w:val="center"/>
              <w:rPr>
                <w:rFonts w:ascii="Arial" w:hAnsi="Arial" w:cs="Arial"/>
                <w:b/>
                <w:sz w:val="20"/>
                <w:szCs w:val="20"/>
              </w:rPr>
            </w:pPr>
          </w:p>
        </w:tc>
        <w:tc>
          <w:tcPr>
            <w:tcW w:w="969" w:type="dxa"/>
            <w:vMerge/>
            <w:shd w:val="clear" w:color="auto" w:fill="D9D9D9" w:themeFill="background1" w:themeFillShade="D9"/>
            <w:vAlign w:val="center"/>
          </w:tcPr>
          <w:p w14:paraId="731FCCE6" w14:textId="77777777" w:rsidR="00A40844" w:rsidRPr="00A77159" w:rsidRDefault="00A40844" w:rsidP="00A40844">
            <w:pPr>
              <w:spacing w:after="0"/>
              <w:jc w:val="center"/>
              <w:rPr>
                <w:rFonts w:ascii="Arial" w:hAnsi="Arial" w:cs="Arial"/>
                <w:b/>
                <w:sz w:val="20"/>
                <w:szCs w:val="20"/>
              </w:rPr>
            </w:pPr>
          </w:p>
        </w:tc>
      </w:tr>
      <w:tr w:rsidR="00A40844" w:rsidRPr="00426822" w14:paraId="6EA66F22" w14:textId="77777777" w:rsidTr="00A40844">
        <w:trPr>
          <w:trHeight w:val="889"/>
          <w:jc w:val="center"/>
        </w:trPr>
        <w:tc>
          <w:tcPr>
            <w:tcW w:w="624" w:type="dxa"/>
            <w:vMerge w:val="restart"/>
            <w:shd w:val="clear" w:color="auto" w:fill="FFFFFF" w:themeFill="background1"/>
            <w:vAlign w:val="center"/>
          </w:tcPr>
          <w:p w14:paraId="159D2E25"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9</w:t>
            </w:r>
          </w:p>
        </w:tc>
        <w:tc>
          <w:tcPr>
            <w:tcW w:w="5308" w:type="dxa"/>
            <w:vMerge w:val="restart"/>
            <w:shd w:val="clear" w:color="auto" w:fill="FFFFFF" w:themeFill="background1"/>
            <w:vAlign w:val="center"/>
          </w:tcPr>
          <w:p w14:paraId="49FFFB96" w14:textId="77777777" w:rsidR="00A40844" w:rsidRPr="00A77159" w:rsidRDefault="00A40844" w:rsidP="00A40844">
            <w:pPr>
              <w:spacing w:after="0" w:line="240" w:lineRule="auto"/>
              <w:jc w:val="both"/>
              <w:rPr>
                <w:rFonts w:ascii="Arial" w:hAnsi="Arial" w:cs="Arial"/>
                <w:sz w:val="20"/>
                <w:szCs w:val="20"/>
              </w:rPr>
            </w:pPr>
            <w:r w:rsidRPr="00A77159">
              <w:rPr>
                <w:rFonts w:ascii="Arial" w:hAnsi="Arial" w:cs="Arial"/>
                <w:sz w:val="20"/>
                <w:szCs w:val="20"/>
              </w:rPr>
              <w:t xml:space="preserve">Освоение территории*, расположенной в южной части кадастрового квартала </w:t>
            </w:r>
            <w:r w:rsidRPr="00A77159">
              <w:rPr>
                <w:rFonts w:ascii="Arial" w:eastAsia="Times New Roman" w:hAnsi="Arial" w:cs="Arial"/>
                <w:sz w:val="20"/>
                <w:szCs w:val="20"/>
              </w:rPr>
              <w:t>36:28:8400013</w:t>
            </w:r>
            <w:r w:rsidRPr="00A77159">
              <w:rPr>
                <w:rFonts w:ascii="Arial" w:hAnsi="Arial" w:cs="Arial"/>
                <w:sz w:val="20"/>
                <w:szCs w:val="20"/>
              </w:rPr>
              <w:t xml:space="preserve">,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A77159">
              <w:rPr>
                <w:rFonts w:ascii="Arial" w:hAnsi="Arial" w:cs="Arial"/>
                <w:sz w:val="20"/>
                <w:szCs w:val="20"/>
              </w:rPr>
              <w:t>инфраструктур.*</w:t>
            </w:r>
            <w:proofErr w:type="gramEnd"/>
            <w:r w:rsidRPr="00A77159">
              <w:rPr>
                <w:rFonts w:ascii="Arial" w:hAnsi="Arial" w:cs="Arial"/>
                <w:sz w:val="20"/>
                <w:szCs w:val="20"/>
              </w:rPr>
              <w:t>*</w:t>
            </w:r>
          </w:p>
        </w:tc>
        <w:tc>
          <w:tcPr>
            <w:tcW w:w="1560" w:type="dxa"/>
            <w:shd w:val="clear" w:color="auto" w:fill="FFFFFF" w:themeFill="background1"/>
            <w:vAlign w:val="center"/>
          </w:tcPr>
          <w:p w14:paraId="7C638188"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14,58</w:t>
            </w:r>
            <w:r w:rsidRPr="00A77159">
              <w:rPr>
                <w:rFonts w:ascii="Arial" w:hAnsi="Arial" w:cs="Arial"/>
                <w:sz w:val="20"/>
                <w:szCs w:val="20"/>
              </w:rPr>
              <w:t xml:space="preserve"> </w:t>
            </w:r>
            <w:r w:rsidRPr="00A77159">
              <w:rPr>
                <w:rFonts w:ascii="Arial" w:hAnsi="Arial" w:cs="Arial"/>
                <w:b/>
                <w:sz w:val="20"/>
                <w:szCs w:val="20"/>
              </w:rPr>
              <w:t xml:space="preserve">га </w:t>
            </w:r>
          </w:p>
        </w:tc>
        <w:tc>
          <w:tcPr>
            <w:tcW w:w="1134" w:type="dxa"/>
            <w:vMerge w:val="restart"/>
            <w:shd w:val="clear" w:color="auto" w:fill="D9D9D9" w:themeFill="background1" w:themeFillShade="D9"/>
            <w:vAlign w:val="center"/>
          </w:tcPr>
          <w:p w14:paraId="106D28A8" w14:textId="77777777" w:rsidR="00A40844" w:rsidRPr="00A77159" w:rsidRDefault="00A40844" w:rsidP="00A40844">
            <w:pPr>
              <w:spacing w:after="0"/>
              <w:jc w:val="center"/>
              <w:rPr>
                <w:rFonts w:ascii="Arial" w:hAnsi="Arial" w:cs="Arial"/>
                <w:b/>
                <w:sz w:val="20"/>
                <w:szCs w:val="20"/>
              </w:rPr>
            </w:pPr>
            <w:r w:rsidRPr="00A77159">
              <w:rPr>
                <w:rFonts w:ascii="Arial" w:hAnsi="Arial" w:cs="Arial"/>
                <w:b/>
                <w:sz w:val="20"/>
                <w:szCs w:val="20"/>
              </w:rPr>
              <w:t>+</w:t>
            </w:r>
          </w:p>
        </w:tc>
        <w:tc>
          <w:tcPr>
            <w:tcW w:w="969" w:type="dxa"/>
            <w:vMerge w:val="restart"/>
            <w:shd w:val="clear" w:color="auto" w:fill="auto"/>
            <w:vAlign w:val="center"/>
          </w:tcPr>
          <w:p w14:paraId="46BD7E63" w14:textId="77777777" w:rsidR="00A40844" w:rsidRPr="00A77159" w:rsidRDefault="00A40844" w:rsidP="00A40844">
            <w:pPr>
              <w:spacing w:after="0"/>
              <w:jc w:val="center"/>
              <w:rPr>
                <w:rFonts w:ascii="Arial" w:hAnsi="Arial" w:cs="Arial"/>
                <w:b/>
                <w:sz w:val="20"/>
                <w:szCs w:val="20"/>
              </w:rPr>
            </w:pPr>
          </w:p>
        </w:tc>
      </w:tr>
      <w:tr w:rsidR="00A40844" w:rsidRPr="00426822" w14:paraId="10ACEF6C" w14:textId="77777777" w:rsidTr="00A40844">
        <w:trPr>
          <w:trHeight w:val="465"/>
          <w:jc w:val="center"/>
        </w:trPr>
        <w:tc>
          <w:tcPr>
            <w:tcW w:w="624" w:type="dxa"/>
            <w:vMerge/>
            <w:shd w:val="clear" w:color="auto" w:fill="FFFFFF" w:themeFill="background1"/>
            <w:vAlign w:val="center"/>
          </w:tcPr>
          <w:p w14:paraId="02025D06" w14:textId="77777777" w:rsidR="00A40844" w:rsidRPr="00A77159" w:rsidRDefault="00A40844" w:rsidP="00A40844">
            <w:pPr>
              <w:jc w:val="center"/>
              <w:rPr>
                <w:rFonts w:ascii="Arial" w:hAnsi="Arial" w:cs="Arial"/>
                <w:sz w:val="20"/>
                <w:szCs w:val="20"/>
              </w:rPr>
            </w:pPr>
          </w:p>
        </w:tc>
        <w:tc>
          <w:tcPr>
            <w:tcW w:w="5308" w:type="dxa"/>
            <w:vMerge/>
            <w:shd w:val="clear" w:color="auto" w:fill="FFFFFF" w:themeFill="background1"/>
            <w:vAlign w:val="center"/>
          </w:tcPr>
          <w:p w14:paraId="2FB7516C" w14:textId="77777777" w:rsidR="00A40844" w:rsidRPr="00A77159" w:rsidRDefault="00A40844" w:rsidP="00A40844">
            <w:pPr>
              <w:spacing w:after="0" w:line="240" w:lineRule="auto"/>
              <w:rPr>
                <w:rFonts w:ascii="Arial" w:hAnsi="Arial" w:cs="Arial"/>
                <w:sz w:val="20"/>
                <w:szCs w:val="20"/>
              </w:rPr>
            </w:pPr>
          </w:p>
        </w:tc>
        <w:tc>
          <w:tcPr>
            <w:tcW w:w="1560" w:type="dxa"/>
            <w:shd w:val="clear" w:color="auto" w:fill="FFFFFF" w:themeFill="background1"/>
            <w:vAlign w:val="center"/>
          </w:tcPr>
          <w:p w14:paraId="26BB7674"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 xml:space="preserve">15400 </w:t>
            </w:r>
            <w:proofErr w:type="spellStart"/>
            <w:proofErr w:type="gramStart"/>
            <w:r w:rsidRPr="00A77159">
              <w:rPr>
                <w:rFonts w:ascii="Arial" w:hAnsi="Arial" w:cs="Arial"/>
                <w:b/>
                <w:sz w:val="20"/>
                <w:szCs w:val="20"/>
              </w:rPr>
              <w:t>кв.м</w:t>
            </w:r>
            <w:proofErr w:type="spellEnd"/>
            <w:proofErr w:type="gramEnd"/>
          </w:p>
        </w:tc>
        <w:tc>
          <w:tcPr>
            <w:tcW w:w="1134" w:type="dxa"/>
            <w:vMerge/>
            <w:shd w:val="clear" w:color="auto" w:fill="D9D9D9" w:themeFill="background1" w:themeFillShade="D9"/>
            <w:vAlign w:val="center"/>
          </w:tcPr>
          <w:p w14:paraId="00BBFEEF" w14:textId="77777777" w:rsidR="00A40844" w:rsidRPr="00A77159" w:rsidRDefault="00A40844" w:rsidP="00A40844">
            <w:pPr>
              <w:spacing w:after="0"/>
              <w:jc w:val="center"/>
              <w:rPr>
                <w:rFonts w:ascii="Arial" w:hAnsi="Arial" w:cs="Arial"/>
                <w:b/>
                <w:sz w:val="20"/>
                <w:szCs w:val="20"/>
              </w:rPr>
            </w:pPr>
          </w:p>
        </w:tc>
        <w:tc>
          <w:tcPr>
            <w:tcW w:w="969" w:type="dxa"/>
            <w:vMerge/>
            <w:shd w:val="clear" w:color="auto" w:fill="auto"/>
            <w:vAlign w:val="center"/>
          </w:tcPr>
          <w:p w14:paraId="472FD28B" w14:textId="77777777" w:rsidR="00A40844" w:rsidRPr="00A77159" w:rsidRDefault="00A40844" w:rsidP="00A40844">
            <w:pPr>
              <w:spacing w:after="0"/>
              <w:jc w:val="center"/>
              <w:rPr>
                <w:rFonts w:ascii="Arial" w:hAnsi="Arial" w:cs="Arial"/>
                <w:b/>
                <w:sz w:val="20"/>
                <w:szCs w:val="20"/>
              </w:rPr>
            </w:pPr>
          </w:p>
        </w:tc>
      </w:tr>
      <w:tr w:rsidR="00A40844" w:rsidRPr="00426822" w14:paraId="71A3D2F2" w14:textId="77777777" w:rsidTr="00A40844">
        <w:trPr>
          <w:trHeight w:val="943"/>
          <w:jc w:val="center"/>
        </w:trPr>
        <w:tc>
          <w:tcPr>
            <w:tcW w:w="624" w:type="dxa"/>
            <w:vMerge w:val="restart"/>
            <w:shd w:val="clear" w:color="auto" w:fill="FFFFFF" w:themeFill="background1"/>
            <w:vAlign w:val="center"/>
          </w:tcPr>
          <w:p w14:paraId="5569C7C4" w14:textId="77777777" w:rsidR="00A40844" w:rsidRPr="00A77159" w:rsidRDefault="00A40844" w:rsidP="00A40844">
            <w:pPr>
              <w:jc w:val="center"/>
              <w:rPr>
                <w:rFonts w:ascii="Arial" w:hAnsi="Arial" w:cs="Arial"/>
                <w:noProof/>
                <w:sz w:val="20"/>
                <w:szCs w:val="20"/>
              </w:rPr>
            </w:pPr>
            <w:r w:rsidRPr="00A77159">
              <w:rPr>
                <w:rFonts w:ascii="Arial" w:hAnsi="Arial" w:cs="Arial"/>
                <w:noProof/>
                <w:sz w:val="20"/>
                <w:szCs w:val="20"/>
              </w:rPr>
              <w:t>10</w:t>
            </w:r>
          </w:p>
        </w:tc>
        <w:tc>
          <w:tcPr>
            <w:tcW w:w="5308" w:type="dxa"/>
            <w:vMerge w:val="restart"/>
            <w:shd w:val="clear" w:color="auto" w:fill="FFFFFF" w:themeFill="background1"/>
            <w:vAlign w:val="center"/>
          </w:tcPr>
          <w:p w14:paraId="5621999F" w14:textId="77777777" w:rsidR="00A40844" w:rsidRPr="00A77159" w:rsidRDefault="00A40844" w:rsidP="00A40844">
            <w:pPr>
              <w:jc w:val="both"/>
              <w:rPr>
                <w:rFonts w:ascii="Arial" w:hAnsi="Arial" w:cs="Arial"/>
                <w:b/>
                <w:sz w:val="20"/>
                <w:szCs w:val="20"/>
              </w:rPr>
            </w:pPr>
            <w:r w:rsidRPr="00A77159">
              <w:rPr>
                <w:rFonts w:ascii="Arial" w:hAnsi="Arial" w:cs="Arial"/>
                <w:sz w:val="20"/>
                <w:szCs w:val="20"/>
              </w:rPr>
              <w:t xml:space="preserve">Освоение территории*, расположенной в южной части кадастрового квартала 36:28:8400014, под развитие индивидуальной жилой застройки. Создание необходимых условий для развития транспортной, социальной, инженерной инфраструктур, </w:t>
            </w:r>
            <w:r w:rsidRPr="00A77159">
              <w:rPr>
                <w:rFonts w:ascii="Arial" w:hAnsi="Arial" w:cs="Arial"/>
                <w:sz w:val="20"/>
                <w:szCs w:val="20"/>
              </w:rPr>
              <w:lastRenderedPageBreak/>
              <w:t>благоустройства территорий, повышения территориальной доступности таких инфраструктур. **</w:t>
            </w:r>
          </w:p>
        </w:tc>
        <w:tc>
          <w:tcPr>
            <w:tcW w:w="1560" w:type="dxa"/>
            <w:shd w:val="clear" w:color="auto" w:fill="FFFFFF" w:themeFill="background1"/>
            <w:vAlign w:val="center"/>
          </w:tcPr>
          <w:p w14:paraId="620F466C"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lastRenderedPageBreak/>
              <w:t xml:space="preserve">5,1 га </w:t>
            </w:r>
          </w:p>
        </w:tc>
        <w:tc>
          <w:tcPr>
            <w:tcW w:w="1134" w:type="dxa"/>
            <w:vMerge w:val="restart"/>
            <w:shd w:val="clear" w:color="auto" w:fill="D9D9D9" w:themeFill="background1" w:themeFillShade="D9"/>
            <w:vAlign w:val="center"/>
          </w:tcPr>
          <w:p w14:paraId="7F0D7905" w14:textId="77777777" w:rsidR="00A40844" w:rsidRPr="00A77159" w:rsidRDefault="00A40844" w:rsidP="00A40844">
            <w:pPr>
              <w:spacing w:after="0"/>
              <w:jc w:val="center"/>
              <w:rPr>
                <w:rFonts w:ascii="Arial" w:hAnsi="Arial" w:cs="Arial"/>
                <w:b/>
                <w:sz w:val="20"/>
                <w:szCs w:val="20"/>
              </w:rPr>
            </w:pPr>
            <w:r w:rsidRPr="00A77159">
              <w:rPr>
                <w:rFonts w:ascii="Arial" w:hAnsi="Arial" w:cs="Arial"/>
                <w:b/>
                <w:sz w:val="20"/>
                <w:szCs w:val="20"/>
              </w:rPr>
              <w:t>+</w:t>
            </w:r>
          </w:p>
        </w:tc>
        <w:tc>
          <w:tcPr>
            <w:tcW w:w="969" w:type="dxa"/>
            <w:vMerge w:val="restart"/>
            <w:shd w:val="clear" w:color="auto" w:fill="auto"/>
            <w:vAlign w:val="center"/>
          </w:tcPr>
          <w:p w14:paraId="42E8A236" w14:textId="77777777" w:rsidR="00A40844" w:rsidRPr="00A77159" w:rsidRDefault="00A40844" w:rsidP="00A40844">
            <w:pPr>
              <w:spacing w:after="0"/>
              <w:jc w:val="center"/>
              <w:rPr>
                <w:rFonts w:ascii="Arial" w:hAnsi="Arial" w:cs="Arial"/>
                <w:b/>
                <w:sz w:val="20"/>
                <w:szCs w:val="20"/>
              </w:rPr>
            </w:pPr>
          </w:p>
        </w:tc>
      </w:tr>
      <w:tr w:rsidR="00A40844" w:rsidRPr="00426822" w14:paraId="6B4994B9" w14:textId="77777777" w:rsidTr="00A40844">
        <w:trPr>
          <w:trHeight w:val="555"/>
          <w:jc w:val="center"/>
        </w:trPr>
        <w:tc>
          <w:tcPr>
            <w:tcW w:w="624" w:type="dxa"/>
            <w:vMerge/>
            <w:shd w:val="clear" w:color="auto" w:fill="FFFFFF" w:themeFill="background1"/>
            <w:vAlign w:val="center"/>
          </w:tcPr>
          <w:p w14:paraId="34E08C3F" w14:textId="77777777" w:rsidR="00A40844" w:rsidRPr="00A77159" w:rsidRDefault="00A40844" w:rsidP="00A40844">
            <w:pPr>
              <w:pStyle w:val="a7"/>
              <w:numPr>
                <w:ilvl w:val="0"/>
                <w:numId w:val="25"/>
              </w:numPr>
              <w:jc w:val="center"/>
              <w:rPr>
                <w:rFonts w:ascii="Arial" w:hAnsi="Arial" w:cs="Arial"/>
                <w:sz w:val="20"/>
                <w:szCs w:val="20"/>
              </w:rPr>
            </w:pPr>
          </w:p>
        </w:tc>
        <w:tc>
          <w:tcPr>
            <w:tcW w:w="5308" w:type="dxa"/>
            <w:vMerge/>
            <w:shd w:val="clear" w:color="auto" w:fill="FFFFFF" w:themeFill="background1"/>
            <w:vAlign w:val="center"/>
          </w:tcPr>
          <w:p w14:paraId="257109F5" w14:textId="77777777" w:rsidR="00A40844" w:rsidRPr="00A77159" w:rsidRDefault="00A40844" w:rsidP="00A40844">
            <w:pPr>
              <w:spacing w:after="0" w:line="240" w:lineRule="auto"/>
              <w:jc w:val="both"/>
              <w:rPr>
                <w:rFonts w:ascii="Arial" w:hAnsi="Arial" w:cs="Arial"/>
                <w:sz w:val="20"/>
                <w:szCs w:val="20"/>
              </w:rPr>
            </w:pPr>
          </w:p>
        </w:tc>
        <w:tc>
          <w:tcPr>
            <w:tcW w:w="1560" w:type="dxa"/>
            <w:shd w:val="clear" w:color="auto" w:fill="FFFFFF" w:themeFill="background1"/>
            <w:vAlign w:val="center"/>
          </w:tcPr>
          <w:p w14:paraId="7C97B0E6"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 xml:space="preserve">8260 </w:t>
            </w:r>
            <w:proofErr w:type="spellStart"/>
            <w:proofErr w:type="gramStart"/>
            <w:r w:rsidRPr="00A77159">
              <w:rPr>
                <w:rFonts w:ascii="Arial" w:hAnsi="Arial" w:cs="Arial"/>
                <w:b/>
                <w:sz w:val="20"/>
                <w:szCs w:val="20"/>
              </w:rPr>
              <w:t>кв.м</w:t>
            </w:r>
            <w:proofErr w:type="spellEnd"/>
            <w:proofErr w:type="gramEnd"/>
          </w:p>
        </w:tc>
        <w:tc>
          <w:tcPr>
            <w:tcW w:w="1134" w:type="dxa"/>
            <w:vMerge/>
            <w:shd w:val="clear" w:color="auto" w:fill="D9D9D9" w:themeFill="background1" w:themeFillShade="D9"/>
            <w:vAlign w:val="center"/>
          </w:tcPr>
          <w:p w14:paraId="626A70E5" w14:textId="77777777" w:rsidR="00A40844" w:rsidRPr="00A77159" w:rsidRDefault="00A40844" w:rsidP="00A40844">
            <w:pPr>
              <w:spacing w:after="0"/>
              <w:jc w:val="center"/>
              <w:rPr>
                <w:rFonts w:ascii="Arial" w:hAnsi="Arial" w:cs="Arial"/>
                <w:b/>
                <w:sz w:val="20"/>
                <w:szCs w:val="20"/>
              </w:rPr>
            </w:pPr>
          </w:p>
        </w:tc>
        <w:tc>
          <w:tcPr>
            <w:tcW w:w="969" w:type="dxa"/>
            <w:vMerge/>
            <w:shd w:val="clear" w:color="auto" w:fill="auto"/>
            <w:vAlign w:val="center"/>
          </w:tcPr>
          <w:p w14:paraId="2879FF73" w14:textId="77777777" w:rsidR="00A40844" w:rsidRPr="00A77159" w:rsidRDefault="00A40844" w:rsidP="00A40844">
            <w:pPr>
              <w:spacing w:after="0"/>
              <w:jc w:val="center"/>
              <w:rPr>
                <w:rFonts w:ascii="Arial" w:hAnsi="Arial" w:cs="Arial"/>
                <w:b/>
                <w:sz w:val="20"/>
                <w:szCs w:val="20"/>
              </w:rPr>
            </w:pPr>
          </w:p>
        </w:tc>
      </w:tr>
      <w:tr w:rsidR="00A40844" w:rsidRPr="00426822" w14:paraId="6F485017" w14:textId="77777777" w:rsidTr="00A40844">
        <w:trPr>
          <w:trHeight w:val="1211"/>
          <w:jc w:val="center"/>
        </w:trPr>
        <w:tc>
          <w:tcPr>
            <w:tcW w:w="624" w:type="dxa"/>
            <w:vMerge w:val="restart"/>
            <w:shd w:val="clear" w:color="auto" w:fill="FFFFFF" w:themeFill="background1"/>
            <w:vAlign w:val="center"/>
          </w:tcPr>
          <w:p w14:paraId="00DB7506"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11</w:t>
            </w:r>
          </w:p>
        </w:tc>
        <w:tc>
          <w:tcPr>
            <w:tcW w:w="5308" w:type="dxa"/>
            <w:vMerge w:val="restart"/>
            <w:shd w:val="clear" w:color="auto" w:fill="FFFFFF" w:themeFill="background1"/>
            <w:vAlign w:val="center"/>
          </w:tcPr>
          <w:p w14:paraId="7E25055F" w14:textId="77777777" w:rsidR="00A40844" w:rsidRPr="00A77159" w:rsidRDefault="00A40844" w:rsidP="00A40844">
            <w:pPr>
              <w:jc w:val="both"/>
              <w:rPr>
                <w:rFonts w:ascii="Arial" w:hAnsi="Arial" w:cs="Arial"/>
                <w:sz w:val="20"/>
                <w:szCs w:val="20"/>
              </w:rPr>
            </w:pPr>
            <w:r w:rsidRPr="00A77159">
              <w:rPr>
                <w:rFonts w:ascii="Arial" w:hAnsi="Arial" w:cs="Arial"/>
                <w:sz w:val="20"/>
                <w:szCs w:val="20"/>
              </w:rPr>
              <w:t>Освоение территории*, расположенной в южной части кадастрового квартала 36:28:8400014, под развитие индивидуальной жилой застройки.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инфраструктур. **</w:t>
            </w:r>
          </w:p>
        </w:tc>
        <w:tc>
          <w:tcPr>
            <w:tcW w:w="1560" w:type="dxa"/>
            <w:shd w:val="clear" w:color="auto" w:fill="FFFFFF" w:themeFill="background1"/>
            <w:vAlign w:val="center"/>
          </w:tcPr>
          <w:p w14:paraId="6D4C156E"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 xml:space="preserve">3,4 га </w:t>
            </w:r>
          </w:p>
        </w:tc>
        <w:tc>
          <w:tcPr>
            <w:tcW w:w="1134" w:type="dxa"/>
            <w:vMerge w:val="restart"/>
            <w:shd w:val="clear" w:color="auto" w:fill="D9D9D9" w:themeFill="background1" w:themeFillShade="D9"/>
            <w:vAlign w:val="center"/>
          </w:tcPr>
          <w:p w14:paraId="1ADF1560" w14:textId="77777777" w:rsidR="00A40844" w:rsidRPr="00A77159" w:rsidRDefault="00A40844" w:rsidP="00A40844">
            <w:pPr>
              <w:spacing w:after="0"/>
              <w:jc w:val="center"/>
              <w:rPr>
                <w:rFonts w:ascii="Arial" w:hAnsi="Arial" w:cs="Arial"/>
                <w:b/>
                <w:sz w:val="20"/>
                <w:szCs w:val="20"/>
              </w:rPr>
            </w:pPr>
            <w:r w:rsidRPr="00A77159">
              <w:rPr>
                <w:rFonts w:ascii="Arial" w:hAnsi="Arial" w:cs="Arial"/>
                <w:b/>
                <w:sz w:val="20"/>
                <w:szCs w:val="20"/>
              </w:rPr>
              <w:t>+</w:t>
            </w:r>
          </w:p>
        </w:tc>
        <w:tc>
          <w:tcPr>
            <w:tcW w:w="969" w:type="dxa"/>
            <w:vMerge w:val="restart"/>
            <w:shd w:val="clear" w:color="auto" w:fill="auto"/>
            <w:vAlign w:val="center"/>
          </w:tcPr>
          <w:p w14:paraId="7B43B374" w14:textId="77777777" w:rsidR="00A40844" w:rsidRPr="00A77159" w:rsidRDefault="00A40844" w:rsidP="00A40844">
            <w:pPr>
              <w:spacing w:after="0"/>
              <w:jc w:val="center"/>
              <w:rPr>
                <w:rFonts w:ascii="Arial" w:hAnsi="Arial" w:cs="Arial"/>
                <w:b/>
                <w:sz w:val="20"/>
                <w:szCs w:val="20"/>
              </w:rPr>
            </w:pPr>
          </w:p>
        </w:tc>
      </w:tr>
      <w:tr w:rsidR="00A40844" w:rsidRPr="00426822" w14:paraId="4B513AF8" w14:textId="77777777" w:rsidTr="00A40844">
        <w:trPr>
          <w:trHeight w:val="277"/>
          <w:jc w:val="center"/>
        </w:trPr>
        <w:tc>
          <w:tcPr>
            <w:tcW w:w="624" w:type="dxa"/>
            <w:vMerge/>
            <w:shd w:val="clear" w:color="auto" w:fill="FFFFFF" w:themeFill="background1"/>
            <w:vAlign w:val="center"/>
          </w:tcPr>
          <w:p w14:paraId="44357260" w14:textId="77777777" w:rsidR="00A40844" w:rsidRPr="00A77159" w:rsidRDefault="00A40844" w:rsidP="00A40844">
            <w:pPr>
              <w:spacing w:after="0"/>
              <w:jc w:val="center"/>
              <w:rPr>
                <w:rFonts w:ascii="Arial" w:hAnsi="Arial" w:cs="Arial"/>
                <w:sz w:val="20"/>
                <w:szCs w:val="20"/>
              </w:rPr>
            </w:pPr>
          </w:p>
        </w:tc>
        <w:tc>
          <w:tcPr>
            <w:tcW w:w="5308" w:type="dxa"/>
            <w:vMerge/>
            <w:shd w:val="clear" w:color="auto" w:fill="FFFFFF" w:themeFill="background1"/>
            <w:vAlign w:val="center"/>
          </w:tcPr>
          <w:p w14:paraId="517195A1" w14:textId="77777777" w:rsidR="00A40844" w:rsidRPr="00A77159" w:rsidRDefault="00A40844" w:rsidP="00A40844">
            <w:pPr>
              <w:spacing w:after="0" w:line="240" w:lineRule="auto"/>
              <w:jc w:val="both"/>
              <w:rPr>
                <w:rFonts w:ascii="Arial" w:hAnsi="Arial" w:cs="Arial"/>
                <w:sz w:val="20"/>
                <w:szCs w:val="20"/>
              </w:rPr>
            </w:pPr>
          </w:p>
        </w:tc>
        <w:tc>
          <w:tcPr>
            <w:tcW w:w="1560" w:type="dxa"/>
            <w:shd w:val="clear" w:color="auto" w:fill="FFFFFF" w:themeFill="background1"/>
            <w:vAlign w:val="center"/>
          </w:tcPr>
          <w:p w14:paraId="0D8629A4"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 xml:space="preserve">3640 </w:t>
            </w:r>
            <w:proofErr w:type="spellStart"/>
            <w:proofErr w:type="gramStart"/>
            <w:r w:rsidRPr="00A77159">
              <w:rPr>
                <w:rFonts w:ascii="Arial" w:hAnsi="Arial" w:cs="Arial"/>
                <w:b/>
                <w:sz w:val="20"/>
                <w:szCs w:val="20"/>
              </w:rPr>
              <w:t>кв.м</w:t>
            </w:r>
            <w:proofErr w:type="spellEnd"/>
            <w:proofErr w:type="gramEnd"/>
          </w:p>
        </w:tc>
        <w:tc>
          <w:tcPr>
            <w:tcW w:w="1134" w:type="dxa"/>
            <w:vMerge/>
            <w:shd w:val="clear" w:color="auto" w:fill="D9D9D9" w:themeFill="background1" w:themeFillShade="D9"/>
            <w:vAlign w:val="center"/>
          </w:tcPr>
          <w:p w14:paraId="6EF83E7C" w14:textId="77777777" w:rsidR="00A40844" w:rsidRPr="00A77159" w:rsidRDefault="00A40844" w:rsidP="00A40844">
            <w:pPr>
              <w:spacing w:after="0"/>
              <w:jc w:val="center"/>
              <w:rPr>
                <w:rFonts w:ascii="Arial" w:hAnsi="Arial" w:cs="Arial"/>
                <w:b/>
                <w:sz w:val="20"/>
                <w:szCs w:val="20"/>
              </w:rPr>
            </w:pPr>
          </w:p>
        </w:tc>
        <w:tc>
          <w:tcPr>
            <w:tcW w:w="969" w:type="dxa"/>
            <w:vMerge/>
            <w:shd w:val="clear" w:color="auto" w:fill="auto"/>
            <w:vAlign w:val="center"/>
          </w:tcPr>
          <w:p w14:paraId="448206F2" w14:textId="77777777" w:rsidR="00A40844" w:rsidRPr="00A77159" w:rsidRDefault="00A40844" w:rsidP="00A40844">
            <w:pPr>
              <w:spacing w:after="0"/>
              <w:jc w:val="center"/>
              <w:rPr>
                <w:rFonts w:ascii="Arial" w:hAnsi="Arial" w:cs="Arial"/>
                <w:b/>
                <w:sz w:val="20"/>
                <w:szCs w:val="20"/>
              </w:rPr>
            </w:pPr>
          </w:p>
        </w:tc>
      </w:tr>
      <w:tr w:rsidR="00A40844" w:rsidRPr="00426822" w14:paraId="280DEE4D" w14:textId="77777777" w:rsidTr="00A40844">
        <w:trPr>
          <w:trHeight w:val="926"/>
          <w:jc w:val="center"/>
        </w:trPr>
        <w:tc>
          <w:tcPr>
            <w:tcW w:w="624" w:type="dxa"/>
            <w:vMerge w:val="restart"/>
            <w:shd w:val="clear" w:color="auto" w:fill="FFFFFF" w:themeFill="background1"/>
            <w:vAlign w:val="center"/>
          </w:tcPr>
          <w:p w14:paraId="065019C2"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12</w:t>
            </w:r>
          </w:p>
        </w:tc>
        <w:tc>
          <w:tcPr>
            <w:tcW w:w="5308" w:type="dxa"/>
            <w:vMerge w:val="restart"/>
            <w:shd w:val="clear" w:color="auto" w:fill="FFFFFF" w:themeFill="background1"/>
            <w:vAlign w:val="center"/>
          </w:tcPr>
          <w:p w14:paraId="49F8DCE6" w14:textId="77777777" w:rsidR="00A40844" w:rsidRPr="00A77159" w:rsidRDefault="00A40844" w:rsidP="00A40844">
            <w:pPr>
              <w:jc w:val="both"/>
              <w:rPr>
                <w:rFonts w:ascii="Arial" w:hAnsi="Arial" w:cs="Arial"/>
                <w:sz w:val="20"/>
                <w:szCs w:val="20"/>
              </w:rPr>
            </w:pPr>
            <w:r w:rsidRPr="00A77159">
              <w:rPr>
                <w:rFonts w:ascii="Arial" w:hAnsi="Arial" w:cs="Arial"/>
                <w:sz w:val="20"/>
                <w:szCs w:val="20"/>
              </w:rPr>
              <w:t xml:space="preserve">Освоение территории* </w:t>
            </w:r>
            <w:r w:rsidRPr="00A77159">
              <w:rPr>
                <w:rFonts w:ascii="Arial" w:hAnsi="Arial" w:cs="Arial"/>
                <w:b/>
                <w:sz w:val="20"/>
                <w:szCs w:val="20"/>
              </w:rPr>
              <w:t>(район «Восточный»</w:t>
            </w:r>
            <w:r w:rsidRPr="00A77159">
              <w:rPr>
                <w:rFonts w:ascii="Arial" w:hAnsi="Arial" w:cs="Arial"/>
                <w:b/>
                <w:i/>
                <w:sz w:val="20"/>
                <w:szCs w:val="20"/>
              </w:rPr>
              <w:t xml:space="preserve"> </w:t>
            </w:r>
            <w:r w:rsidRPr="00A77159">
              <w:rPr>
                <w:rFonts w:ascii="Arial" w:hAnsi="Arial" w:cs="Arial"/>
                <w:sz w:val="20"/>
                <w:szCs w:val="20"/>
              </w:rPr>
              <w:t>Поречье 3</w:t>
            </w:r>
            <w:r w:rsidRPr="00A77159">
              <w:rPr>
                <w:rFonts w:ascii="Arial" w:hAnsi="Arial" w:cs="Arial"/>
                <w:b/>
                <w:sz w:val="20"/>
                <w:szCs w:val="20"/>
              </w:rPr>
              <w:t>)</w:t>
            </w:r>
            <w:r w:rsidRPr="00A77159">
              <w:rPr>
                <w:rFonts w:ascii="Arial" w:hAnsi="Arial" w:cs="Arial"/>
                <w:sz w:val="20"/>
                <w:szCs w:val="20"/>
              </w:rPr>
              <w:t xml:space="preserve">, расположенной в западной части кадастрового квартала 36:28:8400016, под комплексное развитие территории,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A77159">
              <w:rPr>
                <w:rFonts w:ascii="Arial" w:hAnsi="Arial" w:cs="Arial"/>
                <w:sz w:val="20"/>
                <w:szCs w:val="20"/>
              </w:rPr>
              <w:t>инфраструктур.*</w:t>
            </w:r>
            <w:proofErr w:type="gramEnd"/>
            <w:r w:rsidRPr="00A77159">
              <w:rPr>
                <w:rFonts w:ascii="Arial" w:hAnsi="Arial" w:cs="Arial"/>
                <w:sz w:val="20"/>
                <w:szCs w:val="20"/>
              </w:rPr>
              <w:t>*</w:t>
            </w:r>
          </w:p>
          <w:p w14:paraId="6B3F50F3" w14:textId="77777777" w:rsidR="00A40844" w:rsidRPr="00A77159" w:rsidRDefault="00A40844" w:rsidP="00A40844">
            <w:pPr>
              <w:jc w:val="both"/>
              <w:rPr>
                <w:rFonts w:ascii="Arial" w:hAnsi="Arial" w:cs="Arial"/>
                <w:sz w:val="20"/>
                <w:szCs w:val="20"/>
              </w:rPr>
            </w:pPr>
            <w:r w:rsidRPr="00A77159">
              <w:rPr>
                <w:rFonts w:ascii="Arial" w:hAnsi="Arial" w:cs="Arial"/>
                <w:b/>
                <w:i/>
                <w:sz w:val="20"/>
                <w:szCs w:val="20"/>
              </w:rPr>
              <w:t>Обеспечение инженерной защиты территории и объектов от затопления, подтопления.</w:t>
            </w:r>
          </w:p>
        </w:tc>
        <w:tc>
          <w:tcPr>
            <w:tcW w:w="1560" w:type="dxa"/>
            <w:shd w:val="clear" w:color="auto" w:fill="FFFFFF" w:themeFill="background1"/>
            <w:vAlign w:val="center"/>
          </w:tcPr>
          <w:p w14:paraId="77115B9B"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 xml:space="preserve">118,68 га </w:t>
            </w:r>
          </w:p>
        </w:tc>
        <w:tc>
          <w:tcPr>
            <w:tcW w:w="1134" w:type="dxa"/>
            <w:vMerge w:val="restart"/>
            <w:shd w:val="clear" w:color="auto" w:fill="D9D9D9" w:themeFill="background1" w:themeFillShade="D9"/>
            <w:vAlign w:val="center"/>
          </w:tcPr>
          <w:p w14:paraId="6FF447B6" w14:textId="77777777" w:rsidR="00A40844" w:rsidRPr="00A77159" w:rsidRDefault="00A40844" w:rsidP="00A40844">
            <w:pPr>
              <w:spacing w:after="0"/>
              <w:jc w:val="center"/>
              <w:rPr>
                <w:rFonts w:ascii="Arial" w:hAnsi="Arial" w:cs="Arial"/>
                <w:b/>
                <w:sz w:val="20"/>
                <w:szCs w:val="20"/>
              </w:rPr>
            </w:pPr>
            <w:r w:rsidRPr="00A77159">
              <w:rPr>
                <w:rFonts w:ascii="Arial" w:hAnsi="Arial" w:cs="Arial"/>
                <w:b/>
                <w:sz w:val="20"/>
                <w:szCs w:val="20"/>
              </w:rPr>
              <w:t>+</w:t>
            </w:r>
          </w:p>
        </w:tc>
        <w:tc>
          <w:tcPr>
            <w:tcW w:w="969" w:type="dxa"/>
            <w:vMerge w:val="restart"/>
            <w:shd w:val="clear" w:color="auto" w:fill="D9D9D9" w:themeFill="background1" w:themeFillShade="D9"/>
            <w:vAlign w:val="center"/>
          </w:tcPr>
          <w:p w14:paraId="096FFB72" w14:textId="77777777" w:rsidR="00A40844" w:rsidRPr="00A77159" w:rsidRDefault="00A40844" w:rsidP="00A40844">
            <w:pPr>
              <w:spacing w:after="0"/>
              <w:jc w:val="center"/>
              <w:rPr>
                <w:rFonts w:ascii="Arial" w:hAnsi="Arial" w:cs="Arial"/>
                <w:b/>
                <w:sz w:val="20"/>
                <w:szCs w:val="20"/>
              </w:rPr>
            </w:pPr>
            <w:r w:rsidRPr="00A77159">
              <w:rPr>
                <w:rFonts w:ascii="Arial" w:hAnsi="Arial" w:cs="Arial"/>
                <w:b/>
                <w:sz w:val="20"/>
                <w:szCs w:val="20"/>
              </w:rPr>
              <w:t>+</w:t>
            </w:r>
          </w:p>
        </w:tc>
      </w:tr>
      <w:tr w:rsidR="00A40844" w:rsidRPr="00426822" w14:paraId="5DAD69E4" w14:textId="77777777" w:rsidTr="00A40844">
        <w:trPr>
          <w:trHeight w:val="696"/>
          <w:jc w:val="center"/>
        </w:trPr>
        <w:tc>
          <w:tcPr>
            <w:tcW w:w="624" w:type="dxa"/>
            <w:vMerge/>
            <w:shd w:val="clear" w:color="auto" w:fill="FFFFFF" w:themeFill="background1"/>
            <w:vAlign w:val="center"/>
          </w:tcPr>
          <w:p w14:paraId="397BC80E" w14:textId="77777777" w:rsidR="00A40844" w:rsidRPr="00A77159" w:rsidRDefault="00A40844" w:rsidP="00A40844">
            <w:pPr>
              <w:jc w:val="center"/>
              <w:rPr>
                <w:rFonts w:ascii="Arial" w:hAnsi="Arial" w:cs="Arial"/>
                <w:sz w:val="20"/>
                <w:szCs w:val="20"/>
              </w:rPr>
            </w:pPr>
          </w:p>
        </w:tc>
        <w:tc>
          <w:tcPr>
            <w:tcW w:w="5308" w:type="dxa"/>
            <w:vMerge/>
            <w:shd w:val="clear" w:color="auto" w:fill="FFFFFF" w:themeFill="background1"/>
            <w:vAlign w:val="center"/>
          </w:tcPr>
          <w:p w14:paraId="5CB690E2" w14:textId="77777777" w:rsidR="00A40844" w:rsidRPr="00A77159" w:rsidRDefault="00A40844" w:rsidP="00A40844">
            <w:pPr>
              <w:spacing w:after="0" w:line="240" w:lineRule="auto"/>
              <w:jc w:val="both"/>
              <w:rPr>
                <w:rFonts w:ascii="Arial" w:hAnsi="Arial" w:cs="Arial"/>
                <w:sz w:val="20"/>
                <w:szCs w:val="20"/>
              </w:rPr>
            </w:pPr>
          </w:p>
        </w:tc>
        <w:tc>
          <w:tcPr>
            <w:tcW w:w="1560" w:type="dxa"/>
            <w:shd w:val="clear" w:color="auto" w:fill="FFFFFF" w:themeFill="background1"/>
            <w:vAlign w:val="center"/>
          </w:tcPr>
          <w:p w14:paraId="62E11919" w14:textId="77777777" w:rsidR="00A40844" w:rsidRPr="00A77159" w:rsidRDefault="00A40844" w:rsidP="00A40844">
            <w:pPr>
              <w:jc w:val="center"/>
              <w:rPr>
                <w:rFonts w:ascii="Arial" w:hAnsi="Arial" w:cs="Arial"/>
                <w:b/>
                <w:sz w:val="20"/>
                <w:szCs w:val="20"/>
              </w:rPr>
            </w:pPr>
            <w:r w:rsidRPr="00A77159">
              <w:rPr>
                <w:rFonts w:ascii="Arial" w:hAnsi="Arial" w:cs="Arial"/>
                <w:b/>
                <w:sz w:val="20"/>
                <w:szCs w:val="20"/>
              </w:rPr>
              <w:t xml:space="preserve">140000 </w:t>
            </w:r>
            <w:proofErr w:type="spellStart"/>
            <w:proofErr w:type="gramStart"/>
            <w:r w:rsidRPr="00A77159">
              <w:rPr>
                <w:rFonts w:ascii="Arial" w:hAnsi="Arial" w:cs="Arial"/>
                <w:b/>
                <w:sz w:val="20"/>
                <w:szCs w:val="20"/>
              </w:rPr>
              <w:t>кв.м</w:t>
            </w:r>
            <w:proofErr w:type="spellEnd"/>
            <w:proofErr w:type="gramEnd"/>
          </w:p>
        </w:tc>
        <w:tc>
          <w:tcPr>
            <w:tcW w:w="1134" w:type="dxa"/>
            <w:vMerge/>
            <w:shd w:val="clear" w:color="auto" w:fill="D9D9D9" w:themeFill="background1" w:themeFillShade="D9"/>
            <w:vAlign w:val="center"/>
          </w:tcPr>
          <w:p w14:paraId="708CBC9B" w14:textId="77777777" w:rsidR="00A40844" w:rsidRPr="00A77159" w:rsidRDefault="00A40844" w:rsidP="00A40844">
            <w:pPr>
              <w:spacing w:after="0"/>
              <w:jc w:val="center"/>
              <w:rPr>
                <w:rFonts w:ascii="Arial" w:hAnsi="Arial" w:cs="Arial"/>
                <w:b/>
                <w:sz w:val="20"/>
                <w:szCs w:val="20"/>
              </w:rPr>
            </w:pPr>
          </w:p>
        </w:tc>
        <w:tc>
          <w:tcPr>
            <w:tcW w:w="969" w:type="dxa"/>
            <w:vMerge/>
            <w:shd w:val="clear" w:color="auto" w:fill="D9D9D9" w:themeFill="background1" w:themeFillShade="D9"/>
            <w:vAlign w:val="center"/>
          </w:tcPr>
          <w:p w14:paraId="622C6F0E" w14:textId="77777777" w:rsidR="00A40844" w:rsidRPr="00A77159" w:rsidRDefault="00A40844" w:rsidP="00A40844">
            <w:pPr>
              <w:spacing w:after="0"/>
              <w:jc w:val="center"/>
              <w:rPr>
                <w:rFonts w:ascii="Arial" w:hAnsi="Arial" w:cs="Arial"/>
                <w:b/>
                <w:sz w:val="20"/>
                <w:szCs w:val="20"/>
              </w:rPr>
            </w:pPr>
          </w:p>
        </w:tc>
      </w:tr>
      <w:tr w:rsidR="00A40844" w:rsidRPr="00426822" w14:paraId="49F33095" w14:textId="77777777" w:rsidTr="00A40844">
        <w:trPr>
          <w:trHeight w:val="685"/>
          <w:jc w:val="center"/>
        </w:trPr>
        <w:tc>
          <w:tcPr>
            <w:tcW w:w="624" w:type="dxa"/>
            <w:shd w:val="clear" w:color="auto" w:fill="FFFFFF" w:themeFill="background1"/>
            <w:vAlign w:val="center"/>
          </w:tcPr>
          <w:p w14:paraId="60C428B1"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13</w:t>
            </w:r>
          </w:p>
        </w:tc>
        <w:tc>
          <w:tcPr>
            <w:tcW w:w="6868" w:type="dxa"/>
            <w:gridSpan w:val="2"/>
            <w:shd w:val="clear" w:color="auto" w:fill="FFFFFF" w:themeFill="background1"/>
            <w:vAlign w:val="center"/>
          </w:tcPr>
          <w:p w14:paraId="6059F879" w14:textId="77777777" w:rsidR="00A40844" w:rsidRPr="00A77159" w:rsidRDefault="00A40844" w:rsidP="00A40844">
            <w:pPr>
              <w:spacing w:after="0"/>
              <w:jc w:val="both"/>
              <w:rPr>
                <w:rFonts w:ascii="Arial" w:hAnsi="Arial" w:cs="Arial"/>
                <w:b/>
                <w:sz w:val="20"/>
                <w:szCs w:val="20"/>
              </w:rPr>
            </w:pPr>
            <w:r w:rsidRPr="00A77159">
              <w:rPr>
                <w:rFonts w:ascii="Arial" w:hAnsi="Arial" w:cs="Arial"/>
                <w:sz w:val="20"/>
                <w:szCs w:val="20"/>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городского поселения.</w:t>
            </w:r>
          </w:p>
        </w:tc>
        <w:tc>
          <w:tcPr>
            <w:tcW w:w="1134" w:type="dxa"/>
            <w:shd w:val="clear" w:color="auto" w:fill="D9D9D9" w:themeFill="background1" w:themeFillShade="D9"/>
            <w:vAlign w:val="center"/>
          </w:tcPr>
          <w:p w14:paraId="769E228E" w14:textId="77777777" w:rsidR="00A40844" w:rsidRPr="00A77159" w:rsidRDefault="00A40844" w:rsidP="00A40844">
            <w:pPr>
              <w:spacing w:after="0"/>
              <w:jc w:val="center"/>
              <w:rPr>
                <w:rFonts w:ascii="Arial" w:hAnsi="Arial" w:cs="Arial"/>
                <w:b/>
                <w:sz w:val="20"/>
                <w:szCs w:val="20"/>
              </w:rPr>
            </w:pPr>
            <w:r w:rsidRPr="00A77159">
              <w:rPr>
                <w:rFonts w:ascii="Arial" w:hAnsi="Arial" w:cs="Arial"/>
                <w:b/>
                <w:sz w:val="20"/>
                <w:szCs w:val="20"/>
              </w:rPr>
              <w:t>+</w:t>
            </w:r>
          </w:p>
        </w:tc>
        <w:tc>
          <w:tcPr>
            <w:tcW w:w="969" w:type="dxa"/>
            <w:shd w:val="clear" w:color="auto" w:fill="auto"/>
            <w:vAlign w:val="center"/>
          </w:tcPr>
          <w:p w14:paraId="2BA0914E" w14:textId="77777777" w:rsidR="00A40844" w:rsidRPr="00A77159" w:rsidRDefault="00A40844" w:rsidP="00A40844">
            <w:pPr>
              <w:spacing w:after="0"/>
              <w:jc w:val="center"/>
              <w:rPr>
                <w:rFonts w:ascii="Arial" w:hAnsi="Arial" w:cs="Arial"/>
                <w:b/>
                <w:sz w:val="20"/>
                <w:szCs w:val="20"/>
              </w:rPr>
            </w:pPr>
          </w:p>
        </w:tc>
      </w:tr>
      <w:tr w:rsidR="00A40844" w:rsidRPr="00426822" w14:paraId="7A7A15E5" w14:textId="77777777" w:rsidTr="00A40844">
        <w:trPr>
          <w:trHeight w:val="613"/>
          <w:jc w:val="center"/>
        </w:trPr>
        <w:tc>
          <w:tcPr>
            <w:tcW w:w="624" w:type="dxa"/>
            <w:shd w:val="clear" w:color="auto" w:fill="FFFFFF" w:themeFill="background1"/>
            <w:vAlign w:val="center"/>
          </w:tcPr>
          <w:p w14:paraId="119B9667"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14</w:t>
            </w:r>
          </w:p>
        </w:tc>
        <w:tc>
          <w:tcPr>
            <w:tcW w:w="6868" w:type="dxa"/>
            <w:gridSpan w:val="2"/>
            <w:shd w:val="clear" w:color="auto" w:fill="FFFFFF" w:themeFill="background1"/>
            <w:vAlign w:val="center"/>
          </w:tcPr>
          <w:p w14:paraId="18E5B1D5" w14:textId="77777777" w:rsidR="00A40844" w:rsidRPr="00A77159" w:rsidRDefault="00A40844" w:rsidP="00A40844">
            <w:pPr>
              <w:spacing w:after="0"/>
              <w:jc w:val="both"/>
              <w:rPr>
                <w:rFonts w:ascii="Arial" w:hAnsi="Arial" w:cs="Arial"/>
                <w:sz w:val="20"/>
                <w:szCs w:val="20"/>
              </w:rPr>
            </w:pPr>
            <w:r w:rsidRPr="00A77159">
              <w:rPr>
                <w:rFonts w:ascii="Arial" w:hAnsi="Arial" w:cs="Arial"/>
                <w:sz w:val="20"/>
                <w:szCs w:val="20"/>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w:t>
            </w:r>
            <w:proofErr w:type="gramStart"/>
            <w:r w:rsidRPr="00A77159">
              <w:rPr>
                <w:rFonts w:ascii="Arial" w:hAnsi="Arial" w:cs="Arial"/>
                <w:sz w:val="20"/>
                <w:szCs w:val="20"/>
              </w:rPr>
              <w:t>согласно Федеральных и областных программ</w:t>
            </w:r>
            <w:proofErr w:type="gramEnd"/>
            <w:r w:rsidRPr="00A77159">
              <w:rPr>
                <w:rFonts w:ascii="Arial" w:hAnsi="Arial" w:cs="Arial"/>
                <w:sz w:val="20"/>
                <w:szCs w:val="20"/>
              </w:rPr>
              <w:t>).</w:t>
            </w:r>
          </w:p>
        </w:tc>
        <w:tc>
          <w:tcPr>
            <w:tcW w:w="1134" w:type="dxa"/>
            <w:shd w:val="clear" w:color="auto" w:fill="D9D9D9" w:themeFill="background1" w:themeFillShade="D9"/>
            <w:vAlign w:val="center"/>
          </w:tcPr>
          <w:p w14:paraId="3EE3E5A3" w14:textId="77777777" w:rsidR="00A40844" w:rsidRPr="00A77159" w:rsidRDefault="00A40844" w:rsidP="00A40844">
            <w:pPr>
              <w:spacing w:after="0"/>
              <w:jc w:val="center"/>
              <w:rPr>
                <w:rFonts w:ascii="Arial" w:hAnsi="Arial" w:cs="Arial"/>
                <w:b/>
                <w:sz w:val="20"/>
                <w:szCs w:val="20"/>
              </w:rPr>
            </w:pPr>
            <w:r w:rsidRPr="00A77159">
              <w:rPr>
                <w:rFonts w:ascii="Arial" w:hAnsi="Arial" w:cs="Arial"/>
                <w:b/>
                <w:sz w:val="20"/>
                <w:szCs w:val="20"/>
              </w:rPr>
              <w:t>+</w:t>
            </w:r>
          </w:p>
        </w:tc>
        <w:tc>
          <w:tcPr>
            <w:tcW w:w="969" w:type="dxa"/>
            <w:shd w:val="clear" w:color="auto" w:fill="auto"/>
            <w:vAlign w:val="center"/>
          </w:tcPr>
          <w:p w14:paraId="47ED6CF7" w14:textId="77777777" w:rsidR="00A40844" w:rsidRPr="00A77159" w:rsidRDefault="00A40844" w:rsidP="00A40844">
            <w:pPr>
              <w:spacing w:after="0"/>
              <w:jc w:val="center"/>
              <w:rPr>
                <w:rFonts w:ascii="Arial" w:hAnsi="Arial" w:cs="Arial"/>
                <w:b/>
                <w:sz w:val="20"/>
                <w:szCs w:val="20"/>
              </w:rPr>
            </w:pPr>
          </w:p>
        </w:tc>
      </w:tr>
      <w:tr w:rsidR="00A40844" w:rsidRPr="00426822" w14:paraId="293E7E0F" w14:textId="77777777" w:rsidTr="00A40844">
        <w:trPr>
          <w:trHeight w:val="613"/>
          <w:jc w:val="center"/>
        </w:trPr>
        <w:tc>
          <w:tcPr>
            <w:tcW w:w="624" w:type="dxa"/>
            <w:shd w:val="clear" w:color="auto" w:fill="FFFFFF" w:themeFill="background1"/>
            <w:vAlign w:val="center"/>
          </w:tcPr>
          <w:p w14:paraId="38A6EE0C"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15</w:t>
            </w:r>
          </w:p>
        </w:tc>
        <w:tc>
          <w:tcPr>
            <w:tcW w:w="5308" w:type="dxa"/>
            <w:shd w:val="clear" w:color="auto" w:fill="FFFFFF" w:themeFill="background1"/>
            <w:vAlign w:val="center"/>
          </w:tcPr>
          <w:p w14:paraId="770725F0" w14:textId="77777777" w:rsidR="00A40844" w:rsidRPr="00A77159" w:rsidRDefault="00A40844" w:rsidP="00A40844">
            <w:pPr>
              <w:spacing w:after="0"/>
              <w:jc w:val="both"/>
              <w:rPr>
                <w:rFonts w:ascii="Arial" w:hAnsi="Arial" w:cs="Arial"/>
                <w:sz w:val="20"/>
                <w:szCs w:val="20"/>
              </w:rPr>
            </w:pPr>
            <w:r w:rsidRPr="00A77159">
              <w:rPr>
                <w:rFonts w:ascii="Arial" w:hAnsi="Arial" w:cs="Arial"/>
                <w:sz w:val="20"/>
                <w:szCs w:val="20"/>
              </w:rPr>
              <w:t>Увеличение жилого фонда с 150000 до 479710 кв.м.</w:t>
            </w:r>
            <w:r w:rsidRPr="00A77159">
              <w:rPr>
                <w:rFonts w:ascii="Arial" w:hAnsi="Arial" w:cs="Arial"/>
                <w:b/>
                <w:sz w:val="20"/>
                <w:szCs w:val="20"/>
              </w:rPr>
              <w:t xml:space="preserve"> ***</w:t>
            </w:r>
          </w:p>
        </w:tc>
        <w:tc>
          <w:tcPr>
            <w:tcW w:w="1560" w:type="dxa"/>
            <w:shd w:val="clear" w:color="auto" w:fill="FFFFFF" w:themeFill="background1"/>
            <w:vAlign w:val="center"/>
          </w:tcPr>
          <w:p w14:paraId="68475162"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329710 м</w:t>
            </w:r>
            <w:r w:rsidRPr="00A77159">
              <w:rPr>
                <w:rFonts w:ascii="Arial" w:hAnsi="Arial" w:cs="Arial"/>
                <w:b/>
                <w:sz w:val="20"/>
                <w:szCs w:val="20"/>
                <w:vertAlign w:val="superscript"/>
              </w:rPr>
              <w:t>2</w:t>
            </w:r>
          </w:p>
          <w:p w14:paraId="130A1DB5" w14:textId="77777777" w:rsidR="00A40844" w:rsidRPr="00A77159" w:rsidRDefault="00A40844" w:rsidP="00A40844">
            <w:pPr>
              <w:spacing w:after="0"/>
              <w:jc w:val="both"/>
              <w:rPr>
                <w:rFonts w:ascii="Arial" w:hAnsi="Arial" w:cs="Arial"/>
                <w:sz w:val="20"/>
                <w:szCs w:val="20"/>
              </w:rPr>
            </w:pPr>
            <w:r w:rsidRPr="00A77159">
              <w:rPr>
                <w:rFonts w:ascii="Arial" w:hAnsi="Arial" w:cs="Arial"/>
                <w:i/>
                <w:sz w:val="20"/>
                <w:szCs w:val="20"/>
              </w:rPr>
              <w:t>Новый жилой фонд</w:t>
            </w:r>
          </w:p>
        </w:tc>
        <w:tc>
          <w:tcPr>
            <w:tcW w:w="1134" w:type="dxa"/>
            <w:shd w:val="clear" w:color="auto" w:fill="D9D9D9" w:themeFill="background1" w:themeFillShade="D9"/>
            <w:vAlign w:val="center"/>
          </w:tcPr>
          <w:p w14:paraId="06225AF6" w14:textId="77777777" w:rsidR="00A40844" w:rsidRPr="00A77159" w:rsidRDefault="00A40844" w:rsidP="00A40844">
            <w:pPr>
              <w:spacing w:after="0"/>
              <w:jc w:val="center"/>
              <w:rPr>
                <w:rFonts w:ascii="Arial" w:hAnsi="Arial" w:cs="Arial"/>
                <w:b/>
                <w:sz w:val="20"/>
                <w:szCs w:val="20"/>
              </w:rPr>
            </w:pPr>
            <w:r w:rsidRPr="00A77159">
              <w:rPr>
                <w:rFonts w:ascii="Arial" w:hAnsi="Arial" w:cs="Arial"/>
                <w:b/>
                <w:sz w:val="20"/>
                <w:szCs w:val="20"/>
              </w:rPr>
              <w:t>+</w:t>
            </w:r>
          </w:p>
        </w:tc>
        <w:tc>
          <w:tcPr>
            <w:tcW w:w="969" w:type="dxa"/>
            <w:shd w:val="clear" w:color="auto" w:fill="auto"/>
            <w:vAlign w:val="center"/>
          </w:tcPr>
          <w:p w14:paraId="6F08374D" w14:textId="77777777" w:rsidR="00A40844" w:rsidRPr="00A77159" w:rsidRDefault="00A40844" w:rsidP="00A40844">
            <w:pPr>
              <w:spacing w:after="0"/>
              <w:jc w:val="center"/>
              <w:rPr>
                <w:rFonts w:ascii="Arial" w:hAnsi="Arial" w:cs="Arial"/>
                <w:b/>
                <w:sz w:val="20"/>
                <w:szCs w:val="20"/>
              </w:rPr>
            </w:pPr>
          </w:p>
        </w:tc>
      </w:tr>
      <w:tr w:rsidR="00A40844" w:rsidRPr="00426822" w14:paraId="77DBB145" w14:textId="77777777" w:rsidTr="00A40844">
        <w:trPr>
          <w:trHeight w:val="613"/>
          <w:jc w:val="center"/>
        </w:trPr>
        <w:tc>
          <w:tcPr>
            <w:tcW w:w="624" w:type="dxa"/>
            <w:shd w:val="clear" w:color="auto" w:fill="FFFFFF" w:themeFill="background1"/>
            <w:vAlign w:val="center"/>
          </w:tcPr>
          <w:p w14:paraId="5D76CD4E"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16</w:t>
            </w:r>
          </w:p>
        </w:tc>
        <w:tc>
          <w:tcPr>
            <w:tcW w:w="5308" w:type="dxa"/>
            <w:shd w:val="clear" w:color="auto" w:fill="FFFFFF" w:themeFill="background1"/>
            <w:vAlign w:val="center"/>
          </w:tcPr>
          <w:p w14:paraId="31AF0A98" w14:textId="77777777" w:rsidR="00A40844" w:rsidRPr="00A77159" w:rsidRDefault="00A40844" w:rsidP="00A40844">
            <w:pPr>
              <w:spacing w:after="0"/>
              <w:jc w:val="both"/>
              <w:rPr>
                <w:rFonts w:ascii="Arial" w:hAnsi="Arial" w:cs="Arial"/>
                <w:sz w:val="20"/>
                <w:szCs w:val="20"/>
              </w:rPr>
            </w:pPr>
            <w:r w:rsidRPr="00A77159">
              <w:rPr>
                <w:rFonts w:ascii="Arial" w:hAnsi="Arial" w:cs="Arial"/>
                <w:sz w:val="20"/>
                <w:szCs w:val="20"/>
              </w:rPr>
              <w:t>Увеличение жилого фонда до 1129090 кв.м.</w:t>
            </w:r>
            <w:r w:rsidRPr="00A77159">
              <w:rPr>
                <w:rFonts w:ascii="Arial" w:hAnsi="Arial" w:cs="Arial"/>
                <w:b/>
                <w:sz w:val="20"/>
                <w:szCs w:val="20"/>
              </w:rPr>
              <w:t xml:space="preserve"> ***</w:t>
            </w:r>
          </w:p>
        </w:tc>
        <w:tc>
          <w:tcPr>
            <w:tcW w:w="1560" w:type="dxa"/>
            <w:shd w:val="clear" w:color="auto" w:fill="FFFFFF" w:themeFill="background1"/>
            <w:vAlign w:val="center"/>
          </w:tcPr>
          <w:p w14:paraId="23363A38"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649380 м</w:t>
            </w:r>
            <w:r w:rsidRPr="00A77159">
              <w:rPr>
                <w:rFonts w:ascii="Arial" w:hAnsi="Arial" w:cs="Arial"/>
                <w:b/>
                <w:sz w:val="20"/>
                <w:szCs w:val="20"/>
                <w:vertAlign w:val="superscript"/>
              </w:rPr>
              <w:t>2</w:t>
            </w:r>
          </w:p>
          <w:p w14:paraId="72643761" w14:textId="77777777" w:rsidR="00A40844" w:rsidRPr="00A77159" w:rsidRDefault="00A40844" w:rsidP="00A40844">
            <w:pPr>
              <w:spacing w:after="0"/>
              <w:jc w:val="both"/>
              <w:rPr>
                <w:rFonts w:ascii="Arial" w:hAnsi="Arial" w:cs="Arial"/>
                <w:sz w:val="20"/>
                <w:szCs w:val="20"/>
              </w:rPr>
            </w:pPr>
            <w:r w:rsidRPr="00A77159">
              <w:rPr>
                <w:rFonts w:ascii="Arial" w:hAnsi="Arial" w:cs="Arial"/>
                <w:i/>
                <w:sz w:val="20"/>
                <w:szCs w:val="20"/>
              </w:rPr>
              <w:t>Новый жилой фонд</w:t>
            </w:r>
          </w:p>
        </w:tc>
        <w:tc>
          <w:tcPr>
            <w:tcW w:w="1134" w:type="dxa"/>
            <w:shd w:val="clear" w:color="auto" w:fill="D9D9D9" w:themeFill="background1" w:themeFillShade="D9"/>
            <w:vAlign w:val="center"/>
          </w:tcPr>
          <w:p w14:paraId="09AD778E" w14:textId="77777777" w:rsidR="00A40844" w:rsidRPr="00A77159" w:rsidRDefault="00A40844" w:rsidP="00A40844">
            <w:pPr>
              <w:spacing w:after="0"/>
              <w:jc w:val="center"/>
              <w:rPr>
                <w:rFonts w:ascii="Arial" w:hAnsi="Arial" w:cs="Arial"/>
                <w:b/>
                <w:sz w:val="20"/>
                <w:szCs w:val="20"/>
                <w:lang w:val="en-US"/>
              </w:rPr>
            </w:pPr>
            <w:r w:rsidRPr="00A77159">
              <w:rPr>
                <w:rFonts w:ascii="Arial" w:hAnsi="Arial" w:cs="Arial"/>
                <w:b/>
                <w:sz w:val="20"/>
                <w:szCs w:val="20"/>
                <w:lang w:val="en-US"/>
              </w:rPr>
              <w:t>+</w:t>
            </w:r>
          </w:p>
        </w:tc>
        <w:tc>
          <w:tcPr>
            <w:tcW w:w="969" w:type="dxa"/>
            <w:shd w:val="clear" w:color="auto" w:fill="auto"/>
            <w:vAlign w:val="center"/>
          </w:tcPr>
          <w:p w14:paraId="5ED04B0A" w14:textId="77777777" w:rsidR="00A40844" w:rsidRPr="00A77159" w:rsidRDefault="00A40844" w:rsidP="00A40844">
            <w:pPr>
              <w:spacing w:after="0"/>
              <w:jc w:val="center"/>
              <w:rPr>
                <w:rFonts w:ascii="Arial" w:hAnsi="Arial" w:cs="Arial"/>
                <w:b/>
                <w:sz w:val="20"/>
                <w:szCs w:val="20"/>
              </w:rPr>
            </w:pPr>
          </w:p>
        </w:tc>
      </w:tr>
      <w:tr w:rsidR="00A40844" w:rsidRPr="00426822" w14:paraId="1263CB43" w14:textId="77777777" w:rsidTr="00A40844">
        <w:trPr>
          <w:trHeight w:val="457"/>
          <w:jc w:val="center"/>
        </w:trPr>
        <w:tc>
          <w:tcPr>
            <w:tcW w:w="624" w:type="dxa"/>
            <w:shd w:val="clear" w:color="auto" w:fill="FFFFFF" w:themeFill="background1"/>
            <w:vAlign w:val="center"/>
          </w:tcPr>
          <w:p w14:paraId="422CA0D2" w14:textId="77777777" w:rsidR="00A40844" w:rsidRPr="00A77159" w:rsidRDefault="00A40844" w:rsidP="00A40844">
            <w:pPr>
              <w:jc w:val="center"/>
              <w:rPr>
                <w:rFonts w:ascii="Arial" w:hAnsi="Arial" w:cs="Arial"/>
                <w:sz w:val="20"/>
                <w:szCs w:val="20"/>
              </w:rPr>
            </w:pPr>
            <w:r w:rsidRPr="00A77159">
              <w:rPr>
                <w:rFonts w:ascii="Arial" w:hAnsi="Arial" w:cs="Arial"/>
                <w:sz w:val="20"/>
                <w:szCs w:val="20"/>
              </w:rPr>
              <w:t>17</w:t>
            </w:r>
          </w:p>
        </w:tc>
        <w:tc>
          <w:tcPr>
            <w:tcW w:w="6868" w:type="dxa"/>
            <w:gridSpan w:val="2"/>
            <w:shd w:val="clear" w:color="auto" w:fill="FFFFFF" w:themeFill="background1"/>
            <w:vAlign w:val="center"/>
          </w:tcPr>
          <w:p w14:paraId="452282C3" w14:textId="77777777" w:rsidR="00A40844" w:rsidRPr="00A77159" w:rsidRDefault="00A40844" w:rsidP="00A40844">
            <w:pPr>
              <w:spacing w:after="0"/>
              <w:rPr>
                <w:rFonts w:ascii="Arial" w:hAnsi="Arial" w:cs="Arial"/>
                <w:b/>
                <w:sz w:val="20"/>
                <w:szCs w:val="20"/>
              </w:rPr>
            </w:pPr>
            <w:r w:rsidRPr="00A77159">
              <w:rPr>
                <w:rFonts w:ascii="Arial" w:hAnsi="Arial" w:cs="Arial"/>
                <w:sz w:val="20"/>
                <w:szCs w:val="20"/>
              </w:rPr>
              <w:t>Комплексное благоустройство жилых кварталов.</w:t>
            </w:r>
          </w:p>
        </w:tc>
        <w:tc>
          <w:tcPr>
            <w:tcW w:w="1134" w:type="dxa"/>
            <w:shd w:val="clear" w:color="auto" w:fill="D9D9D9" w:themeFill="background1" w:themeFillShade="D9"/>
            <w:vAlign w:val="center"/>
          </w:tcPr>
          <w:p w14:paraId="57FF50F3" w14:textId="77777777" w:rsidR="00A40844" w:rsidRPr="00A77159" w:rsidRDefault="00A40844" w:rsidP="00A40844">
            <w:pPr>
              <w:spacing w:after="0"/>
              <w:jc w:val="center"/>
              <w:rPr>
                <w:rFonts w:ascii="Arial" w:hAnsi="Arial" w:cs="Arial"/>
                <w:b/>
                <w:sz w:val="20"/>
                <w:szCs w:val="20"/>
              </w:rPr>
            </w:pPr>
            <w:r w:rsidRPr="00A77159">
              <w:rPr>
                <w:rFonts w:ascii="Arial" w:hAnsi="Arial" w:cs="Arial"/>
                <w:b/>
                <w:sz w:val="20"/>
                <w:szCs w:val="20"/>
              </w:rPr>
              <w:t>+</w:t>
            </w:r>
          </w:p>
        </w:tc>
        <w:tc>
          <w:tcPr>
            <w:tcW w:w="969" w:type="dxa"/>
            <w:shd w:val="clear" w:color="auto" w:fill="auto"/>
            <w:vAlign w:val="center"/>
          </w:tcPr>
          <w:p w14:paraId="78D15982" w14:textId="77777777" w:rsidR="00A40844" w:rsidRPr="00A77159" w:rsidRDefault="00A40844" w:rsidP="00A40844">
            <w:pPr>
              <w:spacing w:after="0"/>
              <w:jc w:val="center"/>
              <w:rPr>
                <w:rFonts w:ascii="Arial" w:hAnsi="Arial" w:cs="Arial"/>
                <w:b/>
                <w:sz w:val="20"/>
                <w:szCs w:val="20"/>
              </w:rPr>
            </w:pPr>
          </w:p>
        </w:tc>
      </w:tr>
      <w:tr w:rsidR="00A40844" w:rsidRPr="00426822" w14:paraId="534A5909" w14:textId="77777777" w:rsidTr="00A40844">
        <w:trPr>
          <w:trHeight w:val="613"/>
          <w:jc w:val="center"/>
        </w:trPr>
        <w:tc>
          <w:tcPr>
            <w:tcW w:w="624" w:type="dxa"/>
            <w:shd w:val="clear" w:color="auto" w:fill="FFFFFF" w:themeFill="background1"/>
            <w:vAlign w:val="center"/>
          </w:tcPr>
          <w:p w14:paraId="197986B5" w14:textId="77777777" w:rsidR="00A40844" w:rsidRPr="00A77159" w:rsidRDefault="00A40844" w:rsidP="00A40844">
            <w:pPr>
              <w:jc w:val="center"/>
              <w:rPr>
                <w:rFonts w:ascii="Arial" w:hAnsi="Arial" w:cs="Arial"/>
                <w:sz w:val="20"/>
                <w:szCs w:val="20"/>
                <w:lang w:val="en-US"/>
              </w:rPr>
            </w:pPr>
            <w:r w:rsidRPr="00A77159">
              <w:rPr>
                <w:rFonts w:ascii="Arial" w:hAnsi="Arial" w:cs="Arial"/>
                <w:sz w:val="20"/>
                <w:szCs w:val="20"/>
              </w:rPr>
              <w:t>1</w:t>
            </w:r>
            <w:r w:rsidRPr="00A77159">
              <w:rPr>
                <w:rFonts w:ascii="Arial" w:hAnsi="Arial" w:cs="Arial"/>
                <w:sz w:val="20"/>
                <w:szCs w:val="20"/>
                <w:lang w:val="en-US"/>
              </w:rPr>
              <w:t>8</w:t>
            </w:r>
          </w:p>
        </w:tc>
        <w:tc>
          <w:tcPr>
            <w:tcW w:w="6868" w:type="dxa"/>
            <w:gridSpan w:val="2"/>
            <w:shd w:val="clear" w:color="auto" w:fill="FFFFFF" w:themeFill="background1"/>
            <w:vAlign w:val="center"/>
          </w:tcPr>
          <w:p w14:paraId="66319E86" w14:textId="77777777" w:rsidR="00A40844" w:rsidRPr="00A77159" w:rsidRDefault="00A40844" w:rsidP="00A40844">
            <w:pPr>
              <w:spacing w:after="0"/>
              <w:rPr>
                <w:rFonts w:ascii="Arial" w:hAnsi="Arial" w:cs="Arial"/>
                <w:sz w:val="20"/>
                <w:szCs w:val="20"/>
              </w:rPr>
            </w:pPr>
            <w:r w:rsidRPr="00A77159">
              <w:rPr>
                <w:rFonts w:ascii="Arial" w:hAnsi="Arial" w:cs="Arial"/>
                <w:sz w:val="20"/>
                <w:szCs w:val="20"/>
              </w:rPr>
              <w:t>Повышение архитектурно-художественных качеств жилой застройки.</w:t>
            </w:r>
          </w:p>
        </w:tc>
        <w:tc>
          <w:tcPr>
            <w:tcW w:w="1134" w:type="dxa"/>
            <w:shd w:val="clear" w:color="auto" w:fill="D9D9D9" w:themeFill="background1" w:themeFillShade="D9"/>
            <w:vAlign w:val="center"/>
          </w:tcPr>
          <w:p w14:paraId="189B738B" w14:textId="77777777" w:rsidR="00A40844" w:rsidRPr="00A77159" w:rsidRDefault="00A40844" w:rsidP="00A40844">
            <w:pPr>
              <w:spacing w:after="0"/>
              <w:jc w:val="center"/>
              <w:rPr>
                <w:rFonts w:ascii="Arial" w:hAnsi="Arial" w:cs="Arial"/>
                <w:b/>
                <w:sz w:val="20"/>
                <w:szCs w:val="20"/>
              </w:rPr>
            </w:pPr>
            <w:r w:rsidRPr="00A77159">
              <w:rPr>
                <w:rFonts w:ascii="Arial" w:hAnsi="Arial" w:cs="Arial"/>
                <w:b/>
                <w:sz w:val="20"/>
                <w:szCs w:val="20"/>
              </w:rPr>
              <w:t>+</w:t>
            </w:r>
          </w:p>
        </w:tc>
        <w:tc>
          <w:tcPr>
            <w:tcW w:w="969" w:type="dxa"/>
            <w:shd w:val="clear" w:color="auto" w:fill="auto"/>
            <w:vAlign w:val="center"/>
          </w:tcPr>
          <w:p w14:paraId="1EAC4E73" w14:textId="77777777" w:rsidR="00A40844" w:rsidRPr="00A77159" w:rsidRDefault="00A40844" w:rsidP="00A40844">
            <w:pPr>
              <w:spacing w:after="0"/>
              <w:jc w:val="center"/>
              <w:rPr>
                <w:rFonts w:ascii="Arial" w:hAnsi="Arial" w:cs="Arial"/>
                <w:b/>
                <w:sz w:val="20"/>
                <w:szCs w:val="20"/>
              </w:rPr>
            </w:pPr>
          </w:p>
        </w:tc>
      </w:tr>
    </w:tbl>
    <w:p w14:paraId="66467E24" w14:textId="77777777" w:rsidR="00A40844" w:rsidRPr="00A77159" w:rsidRDefault="00A40844" w:rsidP="00A40844">
      <w:pPr>
        <w:spacing w:after="0" w:line="240" w:lineRule="auto"/>
        <w:rPr>
          <w:rFonts w:ascii="Arial" w:hAnsi="Arial" w:cs="Arial"/>
          <w:smallCaps/>
          <w:snapToGrid w:val="0"/>
          <w:sz w:val="24"/>
          <w:szCs w:val="24"/>
        </w:rPr>
      </w:pPr>
    </w:p>
    <w:p w14:paraId="39621D0B" w14:textId="77777777" w:rsidR="00A40844" w:rsidRPr="00A77159" w:rsidRDefault="00A40844" w:rsidP="00A40844">
      <w:pPr>
        <w:spacing w:after="0"/>
        <w:ind w:firstLine="567"/>
        <w:jc w:val="both"/>
        <w:rPr>
          <w:rFonts w:ascii="Arial" w:hAnsi="Arial" w:cs="Arial"/>
          <w:b/>
          <w:i/>
          <w:sz w:val="24"/>
          <w:szCs w:val="24"/>
        </w:rPr>
      </w:pPr>
      <w:r w:rsidRPr="00A77159">
        <w:rPr>
          <w:rFonts w:ascii="Arial" w:hAnsi="Arial" w:cs="Arial"/>
          <w:b/>
          <w:sz w:val="24"/>
          <w:szCs w:val="24"/>
        </w:rPr>
        <w:t xml:space="preserve">* </w:t>
      </w:r>
      <w:r w:rsidRPr="00A77159">
        <w:rPr>
          <w:rFonts w:ascii="Arial" w:hAnsi="Arial" w:cs="Arial"/>
          <w:b/>
          <w:i/>
          <w:sz w:val="24"/>
          <w:szCs w:val="24"/>
        </w:rPr>
        <w:t>Освоение территории под жилищное строительство возможно после решения вопросов с транспортной и инженерной инфраструктурой</w:t>
      </w:r>
    </w:p>
    <w:p w14:paraId="04011367" w14:textId="77777777" w:rsidR="00A40844" w:rsidRPr="00A77159" w:rsidRDefault="00A40844" w:rsidP="00A40844">
      <w:pPr>
        <w:spacing w:after="0"/>
        <w:ind w:firstLine="567"/>
        <w:jc w:val="both"/>
        <w:rPr>
          <w:rFonts w:ascii="Arial" w:hAnsi="Arial" w:cs="Arial"/>
          <w:b/>
          <w:i/>
          <w:sz w:val="24"/>
          <w:szCs w:val="24"/>
        </w:rPr>
      </w:pPr>
      <w:r w:rsidRPr="00A77159">
        <w:rPr>
          <w:rFonts w:ascii="Arial" w:hAnsi="Arial" w:cs="Arial"/>
          <w:b/>
          <w:sz w:val="24"/>
          <w:szCs w:val="24"/>
        </w:rPr>
        <w:t xml:space="preserve">** </w:t>
      </w:r>
      <w:r w:rsidRPr="00A77159">
        <w:rPr>
          <w:rFonts w:ascii="Arial" w:hAnsi="Arial" w:cs="Arial"/>
          <w:b/>
          <w:bCs/>
          <w:i/>
          <w:sz w:val="24"/>
          <w:szCs w:val="24"/>
        </w:rPr>
        <w:t>Обязательная разработка документации по планировке территории, в целях обеспечения устойчивого развития территории, в том числе выделения элементов планировочной структуры, установления границ земельных участков, установления зон планируемого размещения объектов капитального строительства</w:t>
      </w:r>
    </w:p>
    <w:p w14:paraId="3852192E" w14:textId="77777777" w:rsidR="00A40844" w:rsidRPr="00A77159" w:rsidRDefault="00A40844" w:rsidP="00A40844">
      <w:pPr>
        <w:spacing w:after="0"/>
        <w:ind w:firstLine="567"/>
        <w:jc w:val="both"/>
        <w:rPr>
          <w:rFonts w:ascii="Arial" w:hAnsi="Arial" w:cs="Arial"/>
          <w:b/>
          <w:sz w:val="24"/>
          <w:szCs w:val="24"/>
        </w:rPr>
      </w:pPr>
      <w:r w:rsidRPr="00A77159">
        <w:rPr>
          <w:rFonts w:ascii="Arial" w:hAnsi="Arial" w:cs="Arial"/>
          <w:b/>
          <w:sz w:val="24"/>
          <w:szCs w:val="24"/>
        </w:rPr>
        <w:lastRenderedPageBreak/>
        <w:t xml:space="preserve">*** </w:t>
      </w:r>
      <w:r w:rsidRPr="00A77159">
        <w:rPr>
          <w:rFonts w:ascii="Arial" w:hAnsi="Arial" w:cs="Arial"/>
          <w:b/>
          <w:i/>
          <w:sz w:val="24"/>
          <w:szCs w:val="24"/>
        </w:rPr>
        <w:t>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
    <w:p w14:paraId="409CCD7B" w14:textId="77777777" w:rsidR="00A40844" w:rsidRPr="00A77159" w:rsidRDefault="00A40844" w:rsidP="00A40844">
      <w:pPr>
        <w:autoSpaceDE w:val="0"/>
        <w:autoSpaceDN w:val="0"/>
        <w:adjustRightInd w:val="0"/>
        <w:spacing w:after="0"/>
        <w:ind w:firstLine="567"/>
        <w:jc w:val="both"/>
        <w:rPr>
          <w:rFonts w:ascii="Arial" w:eastAsia="Calibri" w:hAnsi="Arial" w:cs="Arial"/>
          <w:bCs/>
          <w:i/>
          <w:iCs/>
          <w:sz w:val="24"/>
          <w:szCs w:val="24"/>
        </w:rPr>
      </w:pPr>
      <w:r w:rsidRPr="00A77159">
        <w:rPr>
          <w:rFonts w:ascii="Arial" w:eastAsia="Calibri" w:hAnsi="Arial" w:cs="Arial"/>
          <w:bCs/>
          <w:i/>
          <w:iCs/>
          <w:sz w:val="24"/>
          <w:szCs w:val="24"/>
        </w:rPr>
        <w:t>Мероприятия отражены в графических материалах на «</w:t>
      </w:r>
      <w:r w:rsidRPr="00A77159">
        <w:rPr>
          <w:rFonts w:ascii="Arial" w:hAnsi="Arial" w:cs="Arial"/>
          <w:i/>
          <w:sz w:val="24"/>
          <w:szCs w:val="24"/>
        </w:rPr>
        <w:t>Карте планируемого размещения объектов капитального строительства федерального, регионального и местного значения»</w:t>
      </w:r>
      <w:r w:rsidRPr="00A77159">
        <w:rPr>
          <w:rFonts w:ascii="Arial" w:eastAsia="Calibri" w:hAnsi="Arial" w:cs="Arial"/>
          <w:bCs/>
          <w:i/>
          <w:iCs/>
          <w:sz w:val="24"/>
          <w:szCs w:val="24"/>
        </w:rPr>
        <w:t>.</w:t>
      </w:r>
    </w:p>
    <w:p w14:paraId="5A83C45E" w14:textId="77777777" w:rsidR="00A40844" w:rsidRPr="00A77159" w:rsidRDefault="00A40844" w:rsidP="00A40844">
      <w:pPr>
        <w:spacing w:after="0"/>
        <w:ind w:firstLine="567"/>
        <w:jc w:val="both"/>
        <w:rPr>
          <w:rFonts w:ascii="Arial" w:hAnsi="Arial" w:cs="Arial"/>
          <w:b/>
          <w:i/>
          <w:sz w:val="24"/>
          <w:szCs w:val="24"/>
        </w:rPr>
      </w:pPr>
    </w:p>
    <w:p w14:paraId="0C113E71" w14:textId="77777777" w:rsidR="00A40844" w:rsidRPr="00A77159" w:rsidRDefault="00A40844" w:rsidP="00A40844">
      <w:pPr>
        <w:pStyle w:val="a7"/>
        <w:numPr>
          <w:ilvl w:val="2"/>
          <w:numId w:val="9"/>
        </w:numPr>
        <w:ind w:left="0" w:firstLine="0"/>
        <w:jc w:val="center"/>
        <w:outlineLvl w:val="2"/>
        <w:rPr>
          <w:rFonts w:ascii="Arial" w:hAnsi="Arial" w:cs="Arial"/>
          <w:b/>
          <w:i/>
        </w:rPr>
      </w:pPr>
      <w:bookmarkStart w:id="42" w:name="_Toc64298789"/>
      <w:bookmarkStart w:id="43" w:name="_Toc184650064"/>
      <w:r w:rsidRPr="00A77159">
        <w:rPr>
          <w:rFonts w:ascii="Arial" w:hAnsi="Arial" w:cs="Arial"/>
          <w:b/>
          <w:i/>
        </w:rPr>
        <w:t>Мероприятия по обеспечению территории Девицкого сельского поселения объектами социальной инфраструктуры</w:t>
      </w:r>
      <w:bookmarkEnd w:id="42"/>
      <w:bookmarkEnd w:id="43"/>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223"/>
        <w:gridCol w:w="1226"/>
        <w:gridCol w:w="1276"/>
      </w:tblGrid>
      <w:tr w:rsidR="00A40844" w:rsidRPr="00426822" w14:paraId="39B67481" w14:textId="77777777" w:rsidTr="00A40844">
        <w:trPr>
          <w:trHeight w:val="400"/>
          <w:jc w:val="center"/>
        </w:trPr>
        <w:tc>
          <w:tcPr>
            <w:tcW w:w="534" w:type="dxa"/>
            <w:vMerge w:val="restart"/>
            <w:shd w:val="clear" w:color="auto" w:fill="D9D9D9" w:themeFill="background1" w:themeFillShade="D9"/>
            <w:vAlign w:val="center"/>
          </w:tcPr>
          <w:p w14:paraId="0C9524EF" w14:textId="77777777" w:rsidR="00A40844" w:rsidRPr="00A77159" w:rsidRDefault="00A40844" w:rsidP="00A40844">
            <w:pPr>
              <w:spacing w:after="0" w:line="240" w:lineRule="auto"/>
              <w:ind w:right="-108"/>
              <w:jc w:val="center"/>
              <w:rPr>
                <w:rFonts w:ascii="Arial" w:hAnsi="Arial" w:cs="Arial"/>
                <w:b/>
                <w:sz w:val="20"/>
                <w:szCs w:val="20"/>
              </w:rPr>
            </w:pPr>
            <w:r w:rsidRPr="00A77159">
              <w:rPr>
                <w:rFonts w:ascii="Arial" w:hAnsi="Arial" w:cs="Arial"/>
                <w:b/>
                <w:sz w:val="20"/>
                <w:szCs w:val="20"/>
              </w:rPr>
              <w:t>№ п/п</w:t>
            </w:r>
          </w:p>
        </w:tc>
        <w:tc>
          <w:tcPr>
            <w:tcW w:w="6223" w:type="dxa"/>
            <w:vMerge w:val="restart"/>
            <w:shd w:val="clear" w:color="auto" w:fill="D9D9D9" w:themeFill="background1" w:themeFillShade="D9"/>
            <w:vAlign w:val="center"/>
          </w:tcPr>
          <w:p w14:paraId="50B69AEC"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Наименование мероприятия</w:t>
            </w:r>
          </w:p>
        </w:tc>
        <w:tc>
          <w:tcPr>
            <w:tcW w:w="2502" w:type="dxa"/>
            <w:gridSpan w:val="2"/>
            <w:shd w:val="clear" w:color="auto" w:fill="D9D9D9" w:themeFill="background1" w:themeFillShade="D9"/>
          </w:tcPr>
          <w:p w14:paraId="08622F1F"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Этапы реализации проектных решений</w:t>
            </w:r>
          </w:p>
        </w:tc>
      </w:tr>
      <w:tr w:rsidR="00A40844" w:rsidRPr="00426822" w14:paraId="108F1309" w14:textId="77777777" w:rsidTr="00A40844">
        <w:trPr>
          <w:trHeight w:val="413"/>
          <w:jc w:val="center"/>
        </w:trPr>
        <w:tc>
          <w:tcPr>
            <w:tcW w:w="534" w:type="dxa"/>
            <w:vMerge/>
            <w:shd w:val="clear" w:color="auto" w:fill="D9D9D9" w:themeFill="background1" w:themeFillShade="D9"/>
            <w:vAlign w:val="center"/>
          </w:tcPr>
          <w:p w14:paraId="27A05434" w14:textId="77777777" w:rsidR="00A40844" w:rsidRPr="00A77159" w:rsidRDefault="00A40844" w:rsidP="00A40844">
            <w:pPr>
              <w:spacing w:after="0" w:line="240" w:lineRule="auto"/>
              <w:ind w:right="-108"/>
              <w:jc w:val="center"/>
              <w:rPr>
                <w:rFonts w:ascii="Arial" w:hAnsi="Arial" w:cs="Arial"/>
                <w:b/>
                <w:sz w:val="20"/>
                <w:szCs w:val="20"/>
              </w:rPr>
            </w:pPr>
          </w:p>
        </w:tc>
        <w:tc>
          <w:tcPr>
            <w:tcW w:w="6223" w:type="dxa"/>
            <w:vMerge/>
            <w:shd w:val="clear" w:color="auto" w:fill="D9D9D9" w:themeFill="background1" w:themeFillShade="D9"/>
            <w:vAlign w:val="center"/>
          </w:tcPr>
          <w:p w14:paraId="4CCB127A" w14:textId="77777777" w:rsidR="00A40844" w:rsidRPr="00A77159" w:rsidRDefault="00A40844" w:rsidP="00A40844">
            <w:pPr>
              <w:spacing w:after="0" w:line="240" w:lineRule="auto"/>
              <w:jc w:val="center"/>
              <w:rPr>
                <w:rFonts w:ascii="Arial" w:hAnsi="Arial" w:cs="Arial"/>
                <w:b/>
                <w:sz w:val="20"/>
                <w:szCs w:val="20"/>
              </w:rPr>
            </w:pPr>
          </w:p>
        </w:tc>
        <w:tc>
          <w:tcPr>
            <w:tcW w:w="1226" w:type="dxa"/>
            <w:shd w:val="clear" w:color="auto" w:fill="D9D9D9" w:themeFill="background1" w:themeFillShade="D9"/>
            <w:vAlign w:val="center"/>
          </w:tcPr>
          <w:p w14:paraId="2590A604"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lang w:val="en-US"/>
              </w:rPr>
              <w:t>I</w:t>
            </w:r>
            <w:r w:rsidRPr="00A77159">
              <w:rPr>
                <w:rFonts w:ascii="Arial" w:hAnsi="Arial" w:cs="Arial"/>
                <w:b/>
                <w:sz w:val="20"/>
                <w:szCs w:val="20"/>
              </w:rPr>
              <w:t xml:space="preserve"> очередь</w:t>
            </w:r>
          </w:p>
        </w:tc>
        <w:tc>
          <w:tcPr>
            <w:tcW w:w="1276" w:type="dxa"/>
            <w:shd w:val="clear" w:color="auto" w:fill="D9D9D9" w:themeFill="background1" w:themeFillShade="D9"/>
            <w:vAlign w:val="center"/>
          </w:tcPr>
          <w:p w14:paraId="393DBD2C"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lang w:val="en-US"/>
              </w:rPr>
              <w:t>II</w:t>
            </w:r>
            <w:r w:rsidRPr="00A77159">
              <w:rPr>
                <w:rFonts w:ascii="Arial" w:hAnsi="Arial" w:cs="Arial"/>
                <w:b/>
                <w:sz w:val="20"/>
                <w:szCs w:val="20"/>
              </w:rPr>
              <w:t xml:space="preserve"> очередь</w:t>
            </w:r>
          </w:p>
        </w:tc>
      </w:tr>
      <w:tr w:rsidR="00A40844" w:rsidRPr="00426822" w14:paraId="52D05EE9" w14:textId="77777777" w:rsidTr="00A40844">
        <w:trPr>
          <w:trHeight w:val="413"/>
          <w:jc w:val="center"/>
        </w:trPr>
        <w:tc>
          <w:tcPr>
            <w:tcW w:w="9259" w:type="dxa"/>
            <w:gridSpan w:val="4"/>
            <w:shd w:val="clear" w:color="auto" w:fill="F2F2F2" w:themeFill="background1" w:themeFillShade="F2"/>
            <w:vAlign w:val="center"/>
          </w:tcPr>
          <w:p w14:paraId="5BD9EFC6" w14:textId="77777777" w:rsidR="00A40844" w:rsidRPr="00A77159" w:rsidRDefault="00A40844" w:rsidP="00A40844">
            <w:pPr>
              <w:spacing w:after="0" w:line="240" w:lineRule="auto"/>
              <w:jc w:val="center"/>
              <w:rPr>
                <w:rFonts w:ascii="Arial" w:hAnsi="Arial" w:cs="Arial"/>
                <w:b/>
                <w:i/>
                <w:sz w:val="20"/>
                <w:szCs w:val="20"/>
              </w:rPr>
            </w:pPr>
            <w:r w:rsidRPr="00A77159">
              <w:rPr>
                <w:rFonts w:ascii="Arial" w:hAnsi="Arial" w:cs="Arial"/>
                <w:b/>
                <w:i/>
                <w:sz w:val="20"/>
                <w:szCs w:val="20"/>
              </w:rPr>
              <w:t>Мероприятия по обеспечению территории Девицкого сельского поселения объектами образования</w:t>
            </w:r>
          </w:p>
        </w:tc>
      </w:tr>
      <w:tr w:rsidR="00A40844" w:rsidRPr="00426822" w14:paraId="15163DB7" w14:textId="77777777" w:rsidTr="00A40844">
        <w:trPr>
          <w:trHeight w:val="445"/>
          <w:jc w:val="center"/>
        </w:trPr>
        <w:tc>
          <w:tcPr>
            <w:tcW w:w="534" w:type="dxa"/>
            <w:vAlign w:val="center"/>
          </w:tcPr>
          <w:p w14:paraId="1ED604A3" w14:textId="77777777" w:rsidR="00A40844" w:rsidRPr="00A77159" w:rsidRDefault="00A40844" w:rsidP="00A40844">
            <w:pPr>
              <w:pStyle w:val="a7"/>
              <w:numPr>
                <w:ilvl w:val="0"/>
                <w:numId w:val="17"/>
              </w:numPr>
              <w:ind w:left="0" w:right="-108" w:firstLine="0"/>
              <w:jc w:val="center"/>
              <w:rPr>
                <w:rFonts w:ascii="Arial" w:hAnsi="Arial" w:cs="Arial"/>
                <w:sz w:val="20"/>
                <w:szCs w:val="20"/>
              </w:rPr>
            </w:pPr>
          </w:p>
        </w:tc>
        <w:tc>
          <w:tcPr>
            <w:tcW w:w="6223" w:type="dxa"/>
            <w:shd w:val="clear" w:color="auto" w:fill="auto"/>
            <w:vAlign w:val="center"/>
          </w:tcPr>
          <w:p w14:paraId="137C9B96" w14:textId="77777777" w:rsidR="00A40844" w:rsidRPr="00A77159" w:rsidRDefault="00A40844" w:rsidP="00A40844">
            <w:pPr>
              <w:jc w:val="both"/>
              <w:rPr>
                <w:rFonts w:ascii="Arial" w:hAnsi="Arial" w:cs="Arial"/>
                <w:sz w:val="20"/>
                <w:szCs w:val="20"/>
                <w:lang w:val="en-US"/>
              </w:rPr>
            </w:pPr>
            <w:r w:rsidRPr="00A77159">
              <w:rPr>
                <w:rFonts w:ascii="Arial" w:hAnsi="Arial" w:cs="Arial"/>
                <w:sz w:val="20"/>
                <w:szCs w:val="20"/>
              </w:rPr>
              <w:t xml:space="preserve">Строительство общеобразовательных школ вместимостью не менее 540 мест в </w:t>
            </w:r>
            <w:proofErr w:type="spellStart"/>
            <w:r w:rsidRPr="00A77159">
              <w:rPr>
                <w:rFonts w:ascii="Arial" w:hAnsi="Arial" w:cs="Arial"/>
                <w:sz w:val="20"/>
                <w:szCs w:val="20"/>
              </w:rPr>
              <w:t>с.Девица</w:t>
            </w:r>
            <w:proofErr w:type="spellEnd"/>
            <w:r w:rsidRPr="00A77159">
              <w:rPr>
                <w:rFonts w:ascii="Arial" w:hAnsi="Arial" w:cs="Arial"/>
                <w:sz w:val="20"/>
                <w:szCs w:val="20"/>
              </w:rPr>
              <w:t xml:space="preserve"> на территории, предлагаемой к освоению </w:t>
            </w:r>
            <w:r w:rsidRPr="00A77159">
              <w:rPr>
                <w:rFonts w:ascii="Arial" w:hAnsi="Arial" w:cs="Arial"/>
                <w:b/>
                <w:sz w:val="20"/>
                <w:szCs w:val="20"/>
              </w:rPr>
              <w:t>(район «Западный»),</w:t>
            </w:r>
            <w:r w:rsidRPr="00A77159">
              <w:rPr>
                <w:rFonts w:ascii="Arial" w:hAnsi="Arial" w:cs="Arial"/>
                <w:sz w:val="20"/>
                <w:szCs w:val="20"/>
              </w:rPr>
              <w:t xml:space="preserve"> </w:t>
            </w:r>
            <w:r w:rsidRPr="00A77159">
              <w:rPr>
                <w:rFonts w:ascii="Arial" w:eastAsia="Times New Roman" w:hAnsi="Arial" w:cs="Arial"/>
                <w:sz w:val="20"/>
                <w:szCs w:val="20"/>
                <w:lang w:eastAsia="ar-SA"/>
              </w:rPr>
              <w:t xml:space="preserve">с целью покрытия дефицита </w:t>
            </w:r>
            <w:proofErr w:type="gramStart"/>
            <w:r w:rsidRPr="00A77159">
              <w:rPr>
                <w:rFonts w:ascii="Arial" w:eastAsia="Times New Roman" w:hAnsi="Arial" w:cs="Arial"/>
                <w:sz w:val="20"/>
                <w:szCs w:val="20"/>
                <w:lang w:eastAsia="ar-SA"/>
              </w:rPr>
              <w:t>мест.</w:t>
            </w:r>
            <w:r w:rsidRPr="00A77159">
              <w:rPr>
                <w:rFonts w:ascii="Arial" w:eastAsia="Times New Roman" w:hAnsi="Arial" w:cs="Arial"/>
                <w:sz w:val="20"/>
                <w:szCs w:val="20"/>
                <w:lang w:val="en-US" w:eastAsia="ar-SA"/>
              </w:rPr>
              <w:t>*</w:t>
            </w:r>
            <w:proofErr w:type="gramEnd"/>
          </w:p>
        </w:tc>
        <w:tc>
          <w:tcPr>
            <w:tcW w:w="1226" w:type="dxa"/>
            <w:shd w:val="clear" w:color="auto" w:fill="D9D9D9" w:themeFill="background1" w:themeFillShade="D9"/>
            <w:vAlign w:val="center"/>
          </w:tcPr>
          <w:p w14:paraId="2E699013" w14:textId="77777777" w:rsidR="00A40844" w:rsidRPr="00A77159" w:rsidRDefault="00A40844" w:rsidP="00A40844">
            <w:pPr>
              <w:suppressAutoHyphens/>
              <w:spacing w:after="0" w:line="240" w:lineRule="auto"/>
              <w:jc w:val="center"/>
              <w:rPr>
                <w:rFonts w:ascii="Arial" w:eastAsia="Times New Roman" w:hAnsi="Arial" w:cs="Arial"/>
                <w:b/>
                <w:sz w:val="20"/>
                <w:szCs w:val="20"/>
              </w:rPr>
            </w:pPr>
            <w:r w:rsidRPr="00A77159">
              <w:rPr>
                <w:rFonts w:ascii="Arial" w:eastAsia="Times New Roman" w:hAnsi="Arial" w:cs="Arial"/>
                <w:b/>
                <w:sz w:val="20"/>
                <w:szCs w:val="20"/>
              </w:rPr>
              <w:t>+</w:t>
            </w:r>
          </w:p>
        </w:tc>
        <w:tc>
          <w:tcPr>
            <w:tcW w:w="1276" w:type="dxa"/>
            <w:shd w:val="clear" w:color="auto" w:fill="D9D9D9" w:themeFill="background1" w:themeFillShade="D9"/>
            <w:vAlign w:val="center"/>
          </w:tcPr>
          <w:p w14:paraId="22C906CA" w14:textId="77777777" w:rsidR="00A40844" w:rsidRPr="00A77159" w:rsidRDefault="00A40844" w:rsidP="00A40844">
            <w:pPr>
              <w:suppressAutoHyphens/>
              <w:spacing w:after="0" w:line="240" w:lineRule="auto"/>
              <w:jc w:val="center"/>
              <w:rPr>
                <w:rFonts w:ascii="Arial" w:eastAsia="Times New Roman" w:hAnsi="Arial" w:cs="Arial"/>
                <w:sz w:val="20"/>
                <w:szCs w:val="20"/>
              </w:rPr>
            </w:pPr>
            <w:r w:rsidRPr="00A77159">
              <w:rPr>
                <w:rFonts w:ascii="Arial" w:eastAsia="Times New Roman" w:hAnsi="Arial" w:cs="Arial"/>
                <w:sz w:val="20"/>
                <w:szCs w:val="20"/>
              </w:rPr>
              <w:t>+</w:t>
            </w:r>
          </w:p>
        </w:tc>
      </w:tr>
      <w:tr w:rsidR="00A40844" w:rsidRPr="00426822" w14:paraId="2EC81503" w14:textId="77777777" w:rsidTr="00A40844">
        <w:trPr>
          <w:trHeight w:val="445"/>
          <w:jc w:val="center"/>
        </w:trPr>
        <w:tc>
          <w:tcPr>
            <w:tcW w:w="534" w:type="dxa"/>
            <w:vAlign w:val="center"/>
          </w:tcPr>
          <w:p w14:paraId="114A5027" w14:textId="77777777" w:rsidR="00A40844" w:rsidRPr="00A77159" w:rsidRDefault="00A40844" w:rsidP="00A40844">
            <w:pPr>
              <w:pStyle w:val="a7"/>
              <w:numPr>
                <w:ilvl w:val="0"/>
                <w:numId w:val="17"/>
              </w:numPr>
              <w:ind w:left="0" w:right="-108" w:firstLine="0"/>
              <w:jc w:val="center"/>
              <w:rPr>
                <w:rFonts w:ascii="Arial" w:hAnsi="Arial" w:cs="Arial"/>
                <w:sz w:val="20"/>
                <w:szCs w:val="20"/>
              </w:rPr>
            </w:pPr>
          </w:p>
        </w:tc>
        <w:tc>
          <w:tcPr>
            <w:tcW w:w="6223" w:type="dxa"/>
            <w:shd w:val="clear" w:color="auto" w:fill="auto"/>
            <w:vAlign w:val="center"/>
          </w:tcPr>
          <w:p w14:paraId="6AF1A442" w14:textId="77777777" w:rsidR="00A40844" w:rsidRPr="00A77159" w:rsidRDefault="00A40844" w:rsidP="00A40844">
            <w:pPr>
              <w:suppressAutoHyphens/>
              <w:jc w:val="both"/>
              <w:rPr>
                <w:rFonts w:ascii="Arial" w:hAnsi="Arial" w:cs="Arial"/>
                <w:sz w:val="20"/>
                <w:szCs w:val="20"/>
                <w:lang w:val="en-US"/>
              </w:rPr>
            </w:pPr>
            <w:r w:rsidRPr="00A77159">
              <w:rPr>
                <w:rFonts w:ascii="Arial" w:hAnsi="Arial" w:cs="Arial"/>
                <w:sz w:val="20"/>
                <w:szCs w:val="20"/>
              </w:rPr>
              <w:t>Строительство детских дошкольных учреждений общей вместимостью не менее 245 мест</w:t>
            </w:r>
            <w:r w:rsidRPr="00A77159">
              <w:rPr>
                <w:rFonts w:ascii="Arial" w:hAnsi="Arial" w:cs="Arial"/>
                <w:b/>
                <w:sz w:val="20"/>
                <w:szCs w:val="20"/>
              </w:rPr>
              <w:t>,</w:t>
            </w:r>
            <w:r w:rsidRPr="00A77159">
              <w:rPr>
                <w:rFonts w:ascii="Arial" w:hAnsi="Arial" w:cs="Arial"/>
                <w:sz w:val="20"/>
                <w:szCs w:val="20"/>
              </w:rPr>
              <w:t xml:space="preserve"> на территории, предлагаемой к освоению </w:t>
            </w:r>
            <w:r w:rsidRPr="00A77159">
              <w:rPr>
                <w:rFonts w:ascii="Arial" w:hAnsi="Arial" w:cs="Arial"/>
                <w:b/>
                <w:sz w:val="20"/>
                <w:szCs w:val="20"/>
              </w:rPr>
              <w:t>(район «Западный»),</w:t>
            </w:r>
            <w:r w:rsidRPr="00A77159">
              <w:rPr>
                <w:rFonts w:ascii="Arial" w:hAnsi="Arial" w:cs="Arial"/>
                <w:sz w:val="20"/>
                <w:szCs w:val="20"/>
              </w:rPr>
              <w:t xml:space="preserve"> </w:t>
            </w:r>
            <w:r w:rsidRPr="00A77159">
              <w:rPr>
                <w:rFonts w:ascii="Arial" w:eastAsia="Times New Roman" w:hAnsi="Arial" w:cs="Arial"/>
                <w:sz w:val="20"/>
                <w:szCs w:val="20"/>
                <w:lang w:eastAsia="ar-SA"/>
              </w:rPr>
              <w:t xml:space="preserve">с целью покрытия дефицита </w:t>
            </w:r>
            <w:proofErr w:type="gramStart"/>
            <w:r w:rsidRPr="00A77159">
              <w:rPr>
                <w:rFonts w:ascii="Arial" w:eastAsia="Times New Roman" w:hAnsi="Arial" w:cs="Arial"/>
                <w:sz w:val="20"/>
                <w:szCs w:val="20"/>
                <w:lang w:eastAsia="ar-SA"/>
              </w:rPr>
              <w:t>мест.</w:t>
            </w:r>
            <w:r w:rsidRPr="00A77159">
              <w:rPr>
                <w:rFonts w:ascii="Arial" w:eastAsia="Times New Roman" w:hAnsi="Arial" w:cs="Arial"/>
                <w:sz w:val="20"/>
                <w:szCs w:val="20"/>
                <w:lang w:val="en-US" w:eastAsia="ar-SA"/>
              </w:rPr>
              <w:t>*</w:t>
            </w:r>
            <w:proofErr w:type="gramEnd"/>
          </w:p>
        </w:tc>
        <w:tc>
          <w:tcPr>
            <w:tcW w:w="1226" w:type="dxa"/>
            <w:shd w:val="clear" w:color="auto" w:fill="D9D9D9" w:themeFill="background1" w:themeFillShade="D9"/>
            <w:vAlign w:val="center"/>
          </w:tcPr>
          <w:p w14:paraId="53376BBD" w14:textId="77777777" w:rsidR="00A40844" w:rsidRPr="00A77159" w:rsidRDefault="00A40844" w:rsidP="00A40844">
            <w:pPr>
              <w:suppressAutoHyphens/>
              <w:spacing w:after="0" w:line="240" w:lineRule="auto"/>
              <w:jc w:val="center"/>
              <w:rPr>
                <w:rFonts w:ascii="Arial" w:eastAsia="Times New Roman" w:hAnsi="Arial" w:cs="Arial"/>
                <w:b/>
                <w:sz w:val="20"/>
                <w:szCs w:val="20"/>
              </w:rPr>
            </w:pPr>
            <w:r w:rsidRPr="00A77159">
              <w:rPr>
                <w:rFonts w:ascii="Arial" w:eastAsia="Times New Roman" w:hAnsi="Arial" w:cs="Arial"/>
                <w:b/>
                <w:sz w:val="20"/>
                <w:szCs w:val="20"/>
              </w:rPr>
              <w:t>+</w:t>
            </w:r>
          </w:p>
        </w:tc>
        <w:tc>
          <w:tcPr>
            <w:tcW w:w="1276" w:type="dxa"/>
            <w:shd w:val="clear" w:color="auto" w:fill="D9D9D9" w:themeFill="background1" w:themeFillShade="D9"/>
            <w:vAlign w:val="center"/>
          </w:tcPr>
          <w:p w14:paraId="102D23EE" w14:textId="77777777" w:rsidR="00A40844" w:rsidRPr="00A77159" w:rsidRDefault="00A40844" w:rsidP="00A40844">
            <w:pPr>
              <w:suppressAutoHyphens/>
              <w:spacing w:after="0" w:line="240" w:lineRule="auto"/>
              <w:jc w:val="center"/>
              <w:rPr>
                <w:rFonts w:ascii="Arial" w:eastAsia="Times New Roman" w:hAnsi="Arial" w:cs="Arial"/>
                <w:sz w:val="20"/>
                <w:szCs w:val="20"/>
              </w:rPr>
            </w:pPr>
            <w:r w:rsidRPr="00A77159">
              <w:rPr>
                <w:rFonts w:ascii="Arial" w:eastAsia="Times New Roman" w:hAnsi="Arial" w:cs="Arial"/>
                <w:sz w:val="20"/>
                <w:szCs w:val="20"/>
              </w:rPr>
              <w:t>+</w:t>
            </w:r>
          </w:p>
        </w:tc>
      </w:tr>
      <w:tr w:rsidR="00A40844" w:rsidRPr="00426822" w14:paraId="0F7DDA1A" w14:textId="77777777" w:rsidTr="00A40844">
        <w:trPr>
          <w:trHeight w:val="273"/>
          <w:jc w:val="center"/>
        </w:trPr>
        <w:tc>
          <w:tcPr>
            <w:tcW w:w="534" w:type="dxa"/>
            <w:vAlign w:val="center"/>
          </w:tcPr>
          <w:p w14:paraId="4CDAECBB" w14:textId="77777777" w:rsidR="00A40844" w:rsidRPr="00A77159" w:rsidRDefault="00A40844" w:rsidP="00A40844">
            <w:pPr>
              <w:pStyle w:val="a7"/>
              <w:numPr>
                <w:ilvl w:val="0"/>
                <w:numId w:val="17"/>
              </w:numPr>
              <w:ind w:left="0" w:right="-108" w:firstLine="0"/>
              <w:jc w:val="center"/>
              <w:rPr>
                <w:rFonts w:ascii="Arial" w:hAnsi="Arial" w:cs="Arial"/>
                <w:sz w:val="20"/>
                <w:szCs w:val="20"/>
              </w:rPr>
            </w:pPr>
          </w:p>
        </w:tc>
        <w:tc>
          <w:tcPr>
            <w:tcW w:w="6223" w:type="dxa"/>
            <w:shd w:val="clear" w:color="auto" w:fill="auto"/>
            <w:vAlign w:val="center"/>
          </w:tcPr>
          <w:p w14:paraId="05B89735" w14:textId="77777777" w:rsidR="00A40844" w:rsidRPr="00A77159" w:rsidRDefault="00A40844" w:rsidP="00A40844">
            <w:pPr>
              <w:jc w:val="both"/>
              <w:rPr>
                <w:rFonts w:ascii="Arial" w:hAnsi="Arial" w:cs="Arial"/>
                <w:sz w:val="20"/>
                <w:szCs w:val="20"/>
                <w:lang w:val="en-US"/>
              </w:rPr>
            </w:pPr>
            <w:r w:rsidRPr="00A77159">
              <w:rPr>
                <w:rFonts w:ascii="Arial" w:hAnsi="Arial" w:cs="Arial"/>
                <w:sz w:val="20"/>
                <w:szCs w:val="20"/>
              </w:rPr>
              <w:t xml:space="preserve">Строительство общеобразовательных школ вместимостью не менее 493 места в </w:t>
            </w:r>
            <w:proofErr w:type="spellStart"/>
            <w:r w:rsidRPr="00A77159">
              <w:rPr>
                <w:rFonts w:ascii="Arial" w:hAnsi="Arial" w:cs="Arial"/>
                <w:sz w:val="20"/>
                <w:szCs w:val="20"/>
              </w:rPr>
              <w:t>с.Девица</w:t>
            </w:r>
            <w:proofErr w:type="spellEnd"/>
            <w:r w:rsidRPr="00A77159">
              <w:rPr>
                <w:rFonts w:ascii="Arial" w:hAnsi="Arial" w:cs="Arial"/>
                <w:sz w:val="20"/>
                <w:szCs w:val="20"/>
              </w:rPr>
              <w:t xml:space="preserve"> на территории, предлагаемой к освоению </w:t>
            </w:r>
            <w:r w:rsidRPr="00A77159">
              <w:rPr>
                <w:rFonts w:ascii="Arial" w:hAnsi="Arial" w:cs="Arial"/>
                <w:b/>
                <w:sz w:val="20"/>
                <w:szCs w:val="20"/>
              </w:rPr>
              <w:t>(район «Северный»),</w:t>
            </w:r>
            <w:r w:rsidRPr="00A77159">
              <w:rPr>
                <w:rFonts w:ascii="Arial" w:hAnsi="Arial" w:cs="Arial"/>
                <w:sz w:val="20"/>
                <w:szCs w:val="20"/>
              </w:rPr>
              <w:t xml:space="preserve"> </w:t>
            </w:r>
            <w:r w:rsidRPr="00A77159">
              <w:rPr>
                <w:rFonts w:ascii="Arial" w:eastAsia="Times New Roman" w:hAnsi="Arial" w:cs="Arial"/>
                <w:sz w:val="20"/>
                <w:szCs w:val="20"/>
                <w:lang w:eastAsia="ar-SA"/>
              </w:rPr>
              <w:t xml:space="preserve">с целью покрытия дефицита </w:t>
            </w:r>
            <w:proofErr w:type="gramStart"/>
            <w:r w:rsidRPr="00A77159">
              <w:rPr>
                <w:rFonts w:ascii="Arial" w:eastAsia="Times New Roman" w:hAnsi="Arial" w:cs="Arial"/>
                <w:sz w:val="20"/>
                <w:szCs w:val="20"/>
                <w:lang w:eastAsia="ar-SA"/>
              </w:rPr>
              <w:t>мест.</w:t>
            </w:r>
            <w:r w:rsidRPr="00A77159">
              <w:rPr>
                <w:rFonts w:ascii="Arial" w:eastAsia="Times New Roman" w:hAnsi="Arial" w:cs="Arial"/>
                <w:sz w:val="20"/>
                <w:szCs w:val="20"/>
                <w:lang w:val="en-US" w:eastAsia="ar-SA"/>
              </w:rPr>
              <w:t>*</w:t>
            </w:r>
            <w:proofErr w:type="gramEnd"/>
          </w:p>
        </w:tc>
        <w:tc>
          <w:tcPr>
            <w:tcW w:w="1226" w:type="dxa"/>
            <w:shd w:val="clear" w:color="auto" w:fill="auto"/>
            <w:vAlign w:val="center"/>
          </w:tcPr>
          <w:p w14:paraId="158D747E" w14:textId="77777777" w:rsidR="00A40844" w:rsidRPr="00A77159" w:rsidRDefault="00A40844" w:rsidP="00A40844">
            <w:pPr>
              <w:pStyle w:val="ConsPlusNormal"/>
              <w:jc w:val="center"/>
              <w:rPr>
                <w:b/>
              </w:rPr>
            </w:pPr>
          </w:p>
        </w:tc>
        <w:tc>
          <w:tcPr>
            <w:tcW w:w="1276" w:type="dxa"/>
            <w:shd w:val="clear" w:color="auto" w:fill="D9D9D9" w:themeFill="background1" w:themeFillShade="D9"/>
            <w:vAlign w:val="center"/>
          </w:tcPr>
          <w:p w14:paraId="6EBACE00" w14:textId="77777777" w:rsidR="00A40844" w:rsidRPr="00A77159" w:rsidRDefault="00A40844" w:rsidP="00A40844">
            <w:pPr>
              <w:suppressAutoHyphens/>
              <w:spacing w:after="0" w:line="240" w:lineRule="auto"/>
              <w:jc w:val="center"/>
              <w:rPr>
                <w:rFonts w:ascii="Arial" w:eastAsia="Times New Roman" w:hAnsi="Arial" w:cs="Arial"/>
                <w:sz w:val="20"/>
                <w:szCs w:val="20"/>
              </w:rPr>
            </w:pPr>
            <w:r w:rsidRPr="00A77159">
              <w:rPr>
                <w:rFonts w:ascii="Arial" w:eastAsia="Times New Roman" w:hAnsi="Arial" w:cs="Arial"/>
                <w:sz w:val="20"/>
                <w:szCs w:val="20"/>
              </w:rPr>
              <w:t>+</w:t>
            </w:r>
          </w:p>
        </w:tc>
      </w:tr>
      <w:tr w:rsidR="00A40844" w:rsidRPr="00426822" w14:paraId="24E7E1A7" w14:textId="77777777" w:rsidTr="00A40844">
        <w:trPr>
          <w:trHeight w:val="704"/>
          <w:jc w:val="center"/>
        </w:trPr>
        <w:tc>
          <w:tcPr>
            <w:tcW w:w="534" w:type="dxa"/>
            <w:vAlign w:val="center"/>
          </w:tcPr>
          <w:p w14:paraId="6A24D3E9" w14:textId="77777777" w:rsidR="00A40844" w:rsidRPr="00A77159" w:rsidRDefault="00A40844" w:rsidP="00A40844">
            <w:pPr>
              <w:pStyle w:val="a7"/>
              <w:numPr>
                <w:ilvl w:val="0"/>
                <w:numId w:val="17"/>
              </w:numPr>
              <w:ind w:left="0" w:right="-108" w:firstLine="0"/>
              <w:jc w:val="center"/>
              <w:rPr>
                <w:rFonts w:ascii="Arial" w:hAnsi="Arial" w:cs="Arial"/>
                <w:sz w:val="20"/>
                <w:szCs w:val="20"/>
              </w:rPr>
            </w:pPr>
          </w:p>
        </w:tc>
        <w:tc>
          <w:tcPr>
            <w:tcW w:w="6223" w:type="dxa"/>
            <w:shd w:val="clear" w:color="auto" w:fill="auto"/>
            <w:vAlign w:val="center"/>
          </w:tcPr>
          <w:p w14:paraId="21E281E4" w14:textId="77777777" w:rsidR="00A40844" w:rsidRPr="00A77159" w:rsidRDefault="00A40844" w:rsidP="00A40844">
            <w:pPr>
              <w:suppressAutoHyphens/>
              <w:jc w:val="both"/>
              <w:rPr>
                <w:rFonts w:ascii="Arial" w:hAnsi="Arial" w:cs="Arial"/>
                <w:sz w:val="20"/>
                <w:szCs w:val="20"/>
                <w:lang w:val="en-US"/>
              </w:rPr>
            </w:pPr>
            <w:r w:rsidRPr="00A77159">
              <w:rPr>
                <w:rFonts w:ascii="Arial" w:hAnsi="Arial" w:cs="Arial"/>
                <w:sz w:val="20"/>
                <w:szCs w:val="20"/>
              </w:rPr>
              <w:t xml:space="preserve">Строительство детских дошкольных учреждений общей вместимостью не менее 220 мест, на территории, предлагаемой к освоению </w:t>
            </w:r>
            <w:r w:rsidRPr="00A77159">
              <w:rPr>
                <w:rFonts w:ascii="Arial" w:hAnsi="Arial" w:cs="Arial"/>
                <w:b/>
                <w:sz w:val="20"/>
                <w:szCs w:val="20"/>
              </w:rPr>
              <w:t>(район «Северный»),</w:t>
            </w:r>
            <w:r w:rsidRPr="00A77159">
              <w:rPr>
                <w:rFonts w:ascii="Arial" w:hAnsi="Arial" w:cs="Arial"/>
                <w:sz w:val="20"/>
                <w:szCs w:val="20"/>
              </w:rPr>
              <w:t xml:space="preserve"> </w:t>
            </w:r>
            <w:r w:rsidRPr="00A77159">
              <w:rPr>
                <w:rFonts w:ascii="Arial" w:eastAsia="Times New Roman" w:hAnsi="Arial" w:cs="Arial"/>
                <w:sz w:val="20"/>
                <w:szCs w:val="20"/>
                <w:lang w:eastAsia="ar-SA"/>
              </w:rPr>
              <w:t xml:space="preserve">с целью покрытия дефицита </w:t>
            </w:r>
            <w:proofErr w:type="gramStart"/>
            <w:r w:rsidRPr="00A77159">
              <w:rPr>
                <w:rFonts w:ascii="Arial" w:eastAsia="Times New Roman" w:hAnsi="Arial" w:cs="Arial"/>
                <w:sz w:val="20"/>
                <w:szCs w:val="20"/>
                <w:lang w:eastAsia="ar-SA"/>
              </w:rPr>
              <w:t>мест.</w:t>
            </w:r>
            <w:r w:rsidRPr="00A77159">
              <w:rPr>
                <w:rFonts w:ascii="Arial" w:eastAsia="Times New Roman" w:hAnsi="Arial" w:cs="Arial"/>
                <w:sz w:val="20"/>
                <w:szCs w:val="20"/>
                <w:lang w:val="en-US" w:eastAsia="ar-SA"/>
              </w:rPr>
              <w:t>*</w:t>
            </w:r>
            <w:proofErr w:type="gramEnd"/>
          </w:p>
        </w:tc>
        <w:tc>
          <w:tcPr>
            <w:tcW w:w="1226" w:type="dxa"/>
            <w:shd w:val="clear" w:color="auto" w:fill="auto"/>
            <w:vAlign w:val="center"/>
          </w:tcPr>
          <w:p w14:paraId="099DBF0E" w14:textId="77777777" w:rsidR="00A40844" w:rsidRPr="00A77159" w:rsidRDefault="00A40844" w:rsidP="00A40844">
            <w:pPr>
              <w:pStyle w:val="ConsPlusNormal"/>
              <w:jc w:val="center"/>
              <w:rPr>
                <w:b/>
              </w:rPr>
            </w:pPr>
          </w:p>
        </w:tc>
        <w:tc>
          <w:tcPr>
            <w:tcW w:w="1276" w:type="dxa"/>
            <w:shd w:val="clear" w:color="auto" w:fill="D9D9D9" w:themeFill="background1" w:themeFillShade="D9"/>
            <w:vAlign w:val="center"/>
          </w:tcPr>
          <w:p w14:paraId="03B72A8C"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r>
      <w:tr w:rsidR="00A40844" w:rsidRPr="00426822" w14:paraId="0D03CCDB" w14:textId="77777777" w:rsidTr="00A40844">
        <w:trPr>
          <w:trHeight w:val="704"/>
          <w:jc w:val="center"/>
        </w:trPr>
        <w:tc>
          <w:tcPr>
            <w:tcW w:w="534" w:type="dxa"/>
            <w:vAlign w:val="center"/>
          </w:tcPr>
          <w:p w14:paraId="6EC87E42" w14:textId="77777777" w:rsidR="00A40844" w:rsidRPr="00A77159" w:rsidRDefault="00A40844" w:rsidP="00A40844">
            <w:pPr>
              <w:pStyle w:val="a7"/>
              <w:numPr>
                <w:ilvl w:val="0"/>
                <w:numId w:val="17"/>
              </w:numPr>
              <w:ind w:left="0" w:right="-108" w:firstLine="0"/>
              <w:jc w:val="center"/>
              <w:rPr>
                <w:rFonts w:ascii="Arial" w:hAnsi="Arial" w:cs="Arial"/>
                <w:sz w:val="20"/>
                <w:szCs w:val="20"/>
              </w:rPr>
            </w:pPr>
          </w:p>
        </w:tc>
        <w:tc>
          <w:tcPr>
            <w:tcW w:w="6223" w:type="dxa"/>
            <w:shd w:val="clear" w:color="auto" w:fill="auto"/>
            <w:vAlign w:val="center"/>
          </w:tcPr>
          <w:p w14:paraId="1CA0ABD4" w14:textId="77777777" w:rsidR="00A40844" w:rsidRPr="00A77159" w:rsidRDefault="00A40844" w:rsidP="00A40844">
            <w:pPr>
              <w:jc w:val="both"/>
              <w:rPr>
                <w:rFonts w:ascii="Arial" w:hAnsi="Arial" w:cs="Arial"/>
                <w:sz w:val="20"/>
                <w:szCs w:val="20"/>
              </w:rPr>
            </w:pPr>
            <w:r w:rsidRPr="00A77159">
              <w:rPr>
                <w:rFonts w:ascii="Arial" w:hAnsi="Arial" w:cs="Arial"/>
                <w:sz w:val="20"/>
                <w:szCs w:val="20"/>
              </w:rPr>
              <w:t xml:space="preserve">Строительство здания школы на 730 мест по адресу: Воронежская область, Семилукский район, с. Девица, ул. </w:t>
            </w:r>
            <w:proofErr w:type="gramStart"/>
            <w:r w:rsidRPr="00A77159">
              <w:rPr>
                <w:rFonts w:ascii="Arial" w:hAnsi="Arial" w:cs="Arial"/>
                <w:sz w:val="20"/>
                <w:szCs w:val="20"/>
              </w:rPr>
              <w:t>Гагарина.*</w:t>
            </w:r>
            <w:proofErr w:type="gramEnd"/>
          </w:p>
        </w:tc>
        <w:tc>
          <w:tcPr>
            <w:tcW w:w="1226" w:type="dxa"/>
            <w:shd w:val="clear" w:color="auto" w:fill="D9D9D9" w:themeFill="background1" w:themeFillShade="D9"/>
            <w:vAlign w:val="center"/>
          </w:tcPr>
          <w:p w14:paraId="5AECB59C" w14:textId="77777777" w:rsidR="00A40844" w:rsidRPr="00A77159" w:rsidRDefault="00A40844" w:rsidP="00A40844">
            <w:pPr>
              <w:pStyle w:val="ConsPlusNormal"/>
              <w:jc w:val="center"/>
              <w:rPr>
                <w:b/>
              </w:rPr>
            </w:pPr>
            <w:r w:rsidRPr="00A77159">
              <w:rPr>
                <w:b/>
              </w:rPr>
              <w:t>+</w:t>
            </w:r>
          </w:p>
        </w:tc>
        <w:tc>
          <w:tcPr>
            <w:tcW w:w="1276" w:type="dxa"/>
            <w:shd w:val="clear" w:color="auto" w:fill="auto"/>
            <w:vAlign w:val="center"/>
          </w:tcPr>
          <w:p w14:paraId="46001A75"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1DB607E8" w14:textId="77777777" w:rsidTr="00A40844">
        <w:trPr>
          <w:trHeight w:val="704"/>
          <w:jc w:val="center"/>
        </w:trPr>
        <w:tc>
          <w:tcPr>
            <w:tcW w:w="534" w:type="dxa"/>
            <w:vAlign w:val="center"/>
          </w:tcPr>
          <w:p w14:paraId="65D69292" w14:textId="77777777" w:rsidR="00A40844" w:rsidRPr="00A77159" w:rsidRDefault="00A40844" w:rsidP="00A40844">
            <w:pPr>
              <w:pStyle w:val="a7"/>
              <w:numPr>
                <w:ilvl w:val="0"/>
                <w:numId w:val="17"/>
              </w:numPr>
              <w:ind w:left="0" w:right="-108" w:firstLine="0"/>
              <w:jc w:val="center"/>
              <w:rPr>
                <w:rFonts w:ascii="Arial" w:hAnsi="Arial" w:cs="Arial"/>
                <w:sz w:val="20"/>
                <w:szCs w:val="20"/>
              </w:rPr>
            </w:pPr>
          </w:p>
        </w:tc>
        <w:tc>
          <w:tcPr>
            <w:tcW w:w="6223" w:type="dxa"/>
            <w:shd w:val="clear" w:color="auto" w:fill="auto"/>
            <w:vAlign w:val="center"/>
          </w:tcPr>
          <w:p w14:paraId="73C1E0E6" w14:textId="77777777" w:rsidR="00A40844" w:rsidRPr="00A77159" w:rsidRDefault="00A40844" w:rsidP="00A40844">
            <w:pPr>
              <w:suppressAutoHyphens/>
              <w:jc w:val="both"/>
              <w:rPr>
                <w:rFonts w:ascii="Arial" w:hAnsi="Arial" w:cs="Arial"/>
                <w:sz w:val="20"/>
                <w:szCs w:val="20"/>
                <w:lang w:val="en-US"/>
              </w:rPr>
            </w:pPr>
            <w:r w:rsidRPr="00A77159">
              <w:rPr>
                <w:rFonts w:ascii="Arial" w:hAnsi="Arial" w:cs="Arial"/>
                <w:sz w:val="20"/>
                <w:szCs w:val="20"/>
              </w:rPr>
              <w:t xml:space="preserve">Строительство детских дошкольных учреждений общей вместимостью не менее 111 мест, на территории, предлагаемой к освоению </w:t>
            </w:r>
            <w:r w:rsidRPr="00A77159">
              <w:rPr>
                <w:rFonts w:ascii="Arial" w:hAnsi="Arial" w:cs="Arial"/>
                <w:b/>
                <w:sz w:val="20"/>
                <w:szCs w:val="20"/>
              </w:rPr>
              <w:t>(район «Южный»),</w:t>
            </w:r>
            <w:r w:rsidRPr="00A77159">
              <w:rPr>
                <w:rFonts w:ascii="Arial" w:hAnsi="Arial" w:cs="Arial"/>
                <w:sz w:val="20"/>
                <w:szCs w:val="20"/>
              </w:rPr>
              <w:t xml:space="preserve"> </w:t>
            </w:r>
            <w:r w:rsidRPr="00A77159">
              <w:rPr>
                <w:rFonts w:ascii="Arial" w:eastAsia="Times New Roman" w:hAnsi="Arial" w:cs="Arial"/>
                <w:sz w:val="20"/>
                <w:szCs w:val="20"/>
                <w:lang w:eastAsia="ar-SA"/>
              </w:rPr>
              <w:t xml:space="preserve">с целью покрытия дефицита </w:t>
            </w:r>
            <w:proofErr w:type="gramStart"/>
            <w:r w:rsidRPr="00A77159">
              <w:rPr>
                <w:rFonts w:ascii="Arial" w:eastAsia="Times New Roman" w:hAnsi="Arial" w:cs="Arial"/>
                <w:sz w:val="20"/>
                <w:szCs w:val="20"/>
                <w:lang w:eastAsia="ar-SA"/>
              </w:rPr>
              <w:t>мест.</w:t>
            </w:r>
            <w:r w:rsidRPr="00A77159">
              <w:rPr>
                <w:rFonts w:ascii="Arial" w:eastAsia="Times New Roman" w:hAnsi="Arial" w:cs="Arial"/>
                <w:sz w:val="20"/>
                <w:szCs w:val="20"/>
                <w:lang w:val="en-US" w:eastAsia="ar-SA"/>
              </w:rPr>
              <w:t>*</w:t>
            </w:r>
            <w:proofErr w:type="gramEnd"/>
          </w:p>
        </w:tc>
        <w:tc>
          <w:tcPr>
            <w:tcW w:w="1226" w:type="dxa"/>
            <w:shd w:val="clear" w:color="auto" w:fill="D9D9D9" w:themeFill="background1" w:themeFillShade="D9"/>
            <w:vAlign w:val="center"/>
          </w:tcPr>
          <w:p w14:paraId="6FDDCD0A" w14:textId="77777777" w:rsidR="00A40844" w:rsidRPr="00A77159" w:rsidRDefault="00A40844" w:rsidP="00A40844">
            <w:pPr>
              <w:pStyle w:val="ConsPlusNormal"/>
              <w:jc w:val="center"/>
              <w:rPr>
                <w:b/>
              </w:rPr>
            </w:pPr>
            <w:r w:rsidRPr="00A77159">
              <w:rPr>
                <w:b/>
              </w:rPr>
              <w:t>+</w:t>
            </w:r>
          </w:p>
        </w:tc>
        <w:tc>
          <w:tcPr>
            <w:tcW w:w="1276" w:type="dxa"/>
            <w:shd w:val="clear" w:color="auto" w:fill="auto"/>
            <w:vAlign w:val="center"/>
          </w:tcPr>
          <w:p w14:paraId="2B0FF1A5"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38A5B2FC" w14:textId="77777777" w:rsidTr="00A40844">
        <w:trPr>
          <w:trHeight w:val="704"/>
          <w:jc w:val="center"/>
        </w:trPr>
        <w:tc>
          <w:tcPr>
            <w:tcW w:w="534" w:type="dxa"/>
            <w:vAlign w:val="center"/>
          </w:tcPr>
          <w:p w14:paraId="6B5A1543" w14:textId="77777777" w:rsidR="00A40844" w:rsidRPr="00A77159" w:rsidRDefault="00A40844" w:rsidP="00A40844">
            <w:pPr>
              <w:pStyle w:val="a7"/>
              <w:numPr>
                <w:ilvl w:val="0"/>
                <w:numId w:val="17"/>
              </w:numPr>
              <w:ind w:left="0" w:right="-108" w:firstLine="0"/>
              <w:jc w:val="center"/>
              <w:rPr>
                <w:rFonts w:ascii="Arial" w:hAnsi="Arial" w:cs="Arial"/>
                <w:sz w:val="20"/>
                <w:szCs w:val="20"/>
              </w:rPr>
            </w:pPr>
          </w:p>
        </w:tc>
        <w:tc>
          <w:tcPr>
            <w:tcW w:w="6223" w:type="dxa"/>
            <w:shd w:val="clear" w:color="auto" w:fill="auto"/>
            <w:vAlign w:val="center"/>
          </w:tcPr>
          <w:p w14:paraId="79EE9E34" w14:textId="77777777" w:rsidR="00A40844" w:rsidRPr="00A77159" w:rsidRDefault="00A40844" w:rsidP="00A40844">
            <w:pPr>
              <w:jc w:val="both"/>
              <w:rPr>
                <w:rFonts w:ascii="Arial" w:hAnsi="Arial" w:cs="Arial"/>
                <w:sz w:val="20"/>
                <w:szCs w:val="20"/>
                <w:lang w:val="en-US"/>
              </w:rPr>
            </w:pPr>
            <w:r w:rsidRPr="00A77159">
              <w:rPr>
                <w:rFonts w:ascii="Arial" w:hAnsi="Arial" w:cs="Arial"/>
                <w:sz w:val="20"/>
                <w:szCs w:val="20"/>
              </w:rPr>
              <w:t xml:space="preserve">Строительство общеобразовательных школ вместимостью не менее 540 мест в </w:t>
            </w:r>
            <w:proofErr w:type="spellStart"/>
            <w:r w:rsidRPr="00A77159">
              <w:rPr>
                <w:rFonts w:ascii="Arial" w:hAnsi="Arial" w:cs="Arial"/>
                <w:sz w:val="20"/>
                <w:szCs w:val="20"/>
              </w:rPr>
              <w:t>с.Девица</w:t>
            </w:r>
            <w:proofErr w:type="spellEnd"/>
            <w:r w:rsidRPr="00A77159">
              <w:rPr>
                <w:rFonts w:ascii="Arial" w:hAnsi="Arial" w:cs="Arial"/>
                <w:sz w:val="20"/>
                <w:szCs w:val="20"/>
              </w:rPr>
              <w:t xml:space="preserve"> на территории, предлагаемой к освоению </w:t>
            </w:r>
            <w:r w:rsidRPr="00A77159">
              <w:rPr>
                <w:rFonts w:ascii="Arial" w:hAnsi="Arial" w:cs="Arial"/>
                <w:b/>
                <w:sz w:val="20"/>
                <w:szCs w:val="20"/>
              </w:rPr>
              <w:t>(район «Восточный»),</w:t>
            </w:r>
            <w:r w:rsidRPr="00A77159">
              <w:rPr>
                <w:rFonts w:ascii="Arial" w:hAnsi="Arial" w:cs="Arial"/>
                <w:sz w:val="20"/>
                <w:szCs w:val="20"/>
              </w:rPr>
              <w:t xml:space="preserve"> </w:t>
            </w:r>
            <w:r w:rsidRPr="00A77159">
              <w:rPr>
                <w:rFonts w:ascii="Arial" w:eastAsia="Times New Roman" w:hAnsi="Arial" w:cs="Arial"/>
                <w:sz w:val="20"/>
                <w:szCs w:val="20"/>
                <w:lang w:eastAsia="ar-SA"/>
              </w:rPr>
              <w:t xml:space="preserve">с целью покрытия дефицита </w:t>
            </w:r>
            <w:proofErr w:type="gramStart"/>
            <w:r w:rsidRPr="00A77159">
              <w:rPr>
                <w:rFonts w:ascii="Arial" w:eastAsia="Times New Roman" w:hAnsi="Arial" w:cs="Arial"/>
                <w:sz w:val="20"/>
                <w:szCs w:val="20"/>
                <w:lang w:eastAsia="ar-SA"/>
              </w:rPr>
              <w:t>мест.</w:t>
            </w:r>
            <w:r w:rsidRPr="00A77159">
              <w:rPr>
                <w:rFonts w:ascii="Arial" w:eastAsia="Times New Roman" w:hAnsi="Arial" w:cs="Arial"/>
                <w:sz w:val="20"/>
                <w:szCs w:val="20"/>
                <w:lang w:val="en-US" w:eastAsia="ar-SA"/>
              </w:rPr>
              <w:t>*</w:t>
            </w:r>
            <w:proofErr w:type="gramEnd"/>
          </w:p>
        </w:tc>
        <w:tc>
          <w:tcPr>
            <w:tcW w:w="1226" w:type="dxa"/>
            <w:shd w:val="clear" w:color="auto" w:fill="D9D9D9" w:themeFill="background1" w:themeFillShade="D9"/>
            <w:vAlign w:val="center"/>
          </w:tcPr>
          <w:p w14:paraId="52381C43" w14:textId="77777777" w:rsidR="00A40844" w:rsidRPr="00A77159" w:rsidRDefault="00A40844" w:rsidP="00A40844">
            <w:pPr>
              <w:pStyle w:val="ConsPlusNormal"/>
              <w:jc w:val="center"/>
              <w:rPr>
                <w:b/>
              </w:rPr>
            </w:pPr>
            <w:r w:rsidRPr="00A77159">
              <w:rPr>
                <w:b/>
              </w:rPr>
              <w:t>+</w:t>
            </w:r>
          </w:p>
        </w:tc>
        <w:tc>
          <w:tcPr>
            <w:tcW w:w="1276" w:type="dxa"/>
            <w:shd w:val="clear" w:color="auto" w:fill="D9D9D9" w:themeFill="background1" w:themeFillShade="D9"/>
            <w:vAlign w:val="center"/>
          </w:tcPr>
          <w:p w14:paraId="4DA11B6B"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r>
      <w:tr w:rsidR="00A40844" w:rsidRPr="00426822" w14:paraId="4BC193E8" w14:textId="77777777" w:rsidTr="00A40844">
        <w:trPr>
          <w:trHeight w:val="704"/>
          <w:jc w:val="center"/>
        </w:trPr>
        <w:tc>
          <w:tcPr>
            <w:tcW w:w="534" w:type="dxa"/>
            <w:vAlign w:val="center"/>
          </w:tcPr>
          <w:p w14:paraId="47D04297" w14:textId="77777777" w:rsidR="00A40844" w:rsidRPr="00A77159" w:rsidRDefault="00A40844" w:rsidP="00A40844">
            <w:pPr>
              <w:pStyle w:val="a7"/>
              <w:numPr>
                <w:ilvl w:val="0"/>
                <w:numId w:val="17"/>
              </w:numPr>
              <w:ind w:left="0" w:right="-108" w:firstLine="0"/>
              <w:jc w:val="center"/>
              <w:rPr>
                <w:rFonts w:ascii="Arial" w:hAnsi="Arial" w:cs="Arial"/>
                <w:sz w:val="20"/>
                <w:szCs w:val="20"/>
              </w:rPr>
            </w:pPr>
          </w:p>
        </w:tc>
        <w:tc>
          <w:tcPr>
            <w:tcW w:w="6223" w:type="dxa"/>
            <w:shd w:val="clear" w:color="auto" w:fill="auto"/>
            <w:vAlign w:val="center"/>
          </w:tcPr>
          <w:p w14:paraId="1B977AEB" w14:textId="77777777" w:rsidR="00A40844" w:rsidRPr="00A77159" w:rsidRDefault="00A40844" w:rsidP="00A40844">
            <w:pPr>
              <w:suppressAutoHyphens/>
              <w:jc w:val="both"/>
              <w:rPr>
                <w:rFonts w:ascii="Arial" w:hAnsi="Arial" w:cs="Arial"/>
                <w:sz w:val="20"/>
                <w:szCs w:val="20"/>
                <w:lang w:val="en-US"/>
              </w:rPr>
            </w:pPr>
            <w:r w:rsidRPr="00A77159">
              <w:rPr>
                <w:rFonts w:ascii="Arial" w:hAnsi="Arial" w:cs="Arial"/>
                <w:sz w:val="20"/>
                <w:szCs w:val="20"/>
              </w:rPr>
              <w:t xml:space="preserve">Строительство детских дошкольных учреждений общей вместимостью не менее 240 мест, на территории, предлагаемой к освоению </w:t>
            </w:r>
            <w:r w:rsidRPr="00A77159">
              <w:rPr>
                <w:rFonts w:ascii="Arial" w:hAnsi="Arial" w:cs="Arial"/>
                <w:b/>
                <w:sz w:val="20"/>
                <w:szCs w:val="20"/>
              </w:rPr>
              <w:t>(район «Восточный»),</w:t>
            </w:r>
            <w:r w:rsidRPr="00A77159">
              <w:rPr>
                <w:rFonts w:ascii="Arial" w:hAnsi="Arial" w:cs="Arial"/>
                <w:sz w:val="20"/>
                <w:szCs w:val="20"/>
              </w:rPr>
              <w:t xml:space="preserve"> </w:t>
            </w:r>
            <w:r w:rsidRPr="00A77159">
              <w:rPr>
                <w:rFonts w:ascii="Arial" w:eastAsia="Times New Roman" w:hAnsi="Arial" w:cs="Arial"/>
                <w:sz w:val="20"/>
                <w:szCs w:val="20"/>
                <w:lang w:eastAsia="ar-SA"/>
              </w:rPr>
              <w:t xml:space="preserve">с целью покрытия дефицита </w:t>
            </w:r>
            <w:proofErr w:type="gramStart"/>
            <w:r w:rsidRPr="00A77159">
              <w:rPr>
                <w:rFonts w:ascii="Arial" w:eastAsia="Times New Roman" w:hAnsi="Arial" w:cs="Arial"/>
                <w:sz w:val="20"/>
                <w:szCs w:val="20"/>
                <w:lang w:eastAsia="ar-SA"/>
              </w:rPr>
              <w:t>мест.</w:t>
            </w:r>
            <w:r w:rsidRPr="00A77159">
              <w:rPr>
                <w:rFonts w:ascii="Arial" w:eastAsia="Times New Roman" w:hAnsi="Arial" w:cs="Arial"/>
                <w:sz w:val="20"/>
                <w:szCs w:val="20"/>
                <w:lang w:val="en-US" w:eastAsia="ar-SA"/>
              </w:rPr>
              <w:t>*</w:t>
            </w:r>
            <w:proofErr w:type="gramEnd"/>
          </w:p>
        </w:tc>
        <w:tc>
          <w:tcPr>
            <w:tcW w:w="1226" w:type="dxa"/>
            <w:shd w:val="clear" w:color="auto" w:fill="D9D9D9" w:themeFill="background1" w:themeFillShade="D9"/>
            <w:vAlign w:val="center"/>
          </w:tcPr>
          <w:p w14:paraId="1D53379B" w14:textId="77777777" w:rsidR="00A40844" w:rsidRPr="00A77159" w:rsidRDefault="00A40844" w:rsidP="00A40844">
            <w:pPr>
              <w:pStyle w:val="ConsPlusNormal"/>
              <w:jc w:val="center"/>
              <w:rPr>
                <w:b/>
              </w:rPr>
            </w:pPr>
            <w:r w:rsidRPr="00A77159">
              <w:rPr>
                <w:b/>
              </w:rPr>
              <w:t>+</w:t>
            </w:r>
          </w:p>
        </w:tc>
        <w:tc>
          <w:tcPr>
            <w:tcW w:w="1276" w:type="dxa"/>
            <w:shd w:val="clear" w:color="auto" w:fill="D9D9D9" w:themeFill="background1" w:themeFillShade="D9"/>
            <w:vAlign w:val="center"/>
          </w:tcPr>
          <w:p w14:paraId="1C88EB8F"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r>
      <w:tr w:rsidR="00A40844" w:rsidRPr="00426822" w14:paraId="4CA25A73" w14:textId="77777777" w:rsidTr="00A40844">
        <w:trPr>
          <w:trHeight w:val="704"/>
          <w:jc w:val="center"/>
        </w:trPr>
        <w:tc>
          <w:tcPr>
            <w:tcW w:w="534" w:type="dxa"/>
            <w:vAlign w:val="center"/>
          </w:tcPr>
          <w:p w14:paraId="5C5405A5" w14:textId="77777777" w:rsidR="00A40844" w:rsidRPr="00A77159" w:rsidRDefault="00A40844" w:rsidP="00A40844">
            <w:pPr>
              <w:pStyle w:val="a7"/>
              <w:numPr>
                <w:ilvl w:val="0"/>
                <w:numId w:val="17"/>
              </w:numPr>
              <w:ind w:left="0" w:right="-108" w:firstLine="0"/>
              <w:jc w:val="center"/>
              <w:rPr>
                <w:rFonts w:ascii="Arial" w:hAnsi="Arial" w:cs="Arial"/>
                <w:sz w:val="20"/>
                <w:szCs w:val="20"/>
              </w:rPr>
            </w:pPr>
          </w:p>
        </w:tc>
        <w:tc>
          <w:tcPr>
            <w:tcW w:w="8725" w:type="dxa"/>
            <w:gridSpan w:val="3"/>
            <w:shd w:val="clear" w:color="auto" w:fill="auto"/>
            <w:vAlign w:val="center"/>
          </w:tcPr>
          <w:p w14:paraId="1E696708"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sz w:val="20"/>
                <w:szCs w:val="20"/>
              </w:rPr>
              <w:t xml:space="preserve">Создание необходимых условий для развития социальной, транспортной, инженерной инфраструктур, благоустройства территорий поселений, городских округов, повышения территориальной доступности таких инфраструктур, в соответствии со ст.64 </w:t>
            </w:r>
            <w:proofErr w:type="spellStart"/>
            <w:r w:rsidRPr="00A77159">
              <w:rPr>
                <w:rFonts w:ascii="Arial" w:hAnsi="Arial" w:cs="Arial"/>
                <w:sz w:val="20"/>
                <w:szCs w:val="20"/>
              </w:rPr>
              <w:t>ГрК</w:t>
            </w:r>
            <w:proofErr w:type="spellEnd"/>
            <w:r w:rsidRPr="00A77159">
              <w:rPr>
                <w:rFonts w:ascii="Arial" w:hAnsi="Arial" w:cs="Arial"/>
                <w:sz w:val="20"/>
                <w:szCs w:val="20"/>
              </w:rPr>
              <w:t xml:space="preserve"> РФ</w:t>
            </w:r>
          </w:p>
        </w:tc>
      </w:tr>
      <w:tr w:rsidR="00A40844" w:rsidRPr="00426822" w14:paraId="5FC54B0C" w14:textId="77777777" w:rsidTr="00A40844">
        <w:trPr>
          <w:trHeight w:val="704"/>
          <w:jc w:val="center"/>
        </w:trPr>
        <w:tc>
          <w:tcPr>
            <w:tcW w:w="9259" w:type="dxa"/>
            <w:gridSpan w:val="4"/>
            <w:vAlign w:val="center"/>
          </w:tcPr>
          <w:p w14:paraId="0B74BEA1" w14:textId="77777777" w:rsidR="00A40844" w:rsidRPr="00A77159" w:rsidRDefault="00A40844" w:rsidP="00A40844">
            <w:pPr>
              <w:spacing w:after="0"/>
              <w:jc w:val="both"/>
              <w:rPr>
                <w:rFonts w:ascii="Arial" w:hAnsi="Arial" w:cs="Arial"/>
                <w:i/>
                <w:sz w:val="20"/>
                <w:szCs w:val="20"/>
              </w:rPr>
            </w:pPr>
            <w:r w:rsidRPr="00A77159">
              <w:rPr>
                <w:rFonts w:ascii="Arial" w:hAnsi="Arial" w:cs="Arial"/>
                <w:b/>
                <w:i/>
                <w:sz w:val="20"/>
                <w:szCs w:val="20"/>
              </w:rPr>
              <w:t>* Указанные в мероприятиях численные показатели вместимости объектов образования требуют уточнения в процессе разработки документации по планировке территории.</w:t>
            </w:r>
          </w:p>
          <w:p w14:paraId="18C1D998"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6E56E468" w14:textId="77777777" w:rsidTr="00A40844">
        <w:trPr>
          <w:trHeight w:val="704"/>
          <w:jc w:val="center"/>
        </w:trPr>
        <w:tc>
          <w:tcPr>
            <w:tcW w:w="9259" w:type="dxa"/>
            <w:gridSpan w:val="4"/>
            <w:shd w:val="clear" w:color="auto" w:fill="D9D9D9" w:themeFill="background1" w:themeFillShade="D9"/>
            <w:vAlign w:val="center"/>
          </w:tcPr>
          <w:p w14:paraId="2EDCF95B" w14:textId="77777777" w:rsidR="00A40844" w:rsidRPr="00A77159" w:rsidRDefault="00A40844" w:rsidP="00A40844">
            <w:pPr>
              <w:spacing w:after="0" w:line="240" w:lineRule="auto"/>
              <w:jc w:val="center"/>
              <w:rPr>
                <w:rFonts w:ascii="Arial" w:hAnsi="Arial" w:cs="Arial"/>
                <w:b/>
                <w:i/>
                <w:sz w:val="20"/>
                <w:szCs w:val="20"/>
              </w:rPr>
            </w:pPr>
            <w:r w:rsidRPr="00A77159">
              <w:rPr>
                <w:rFonts w:ascii="Arial" w:hAnsi="Arial" w:cs="Arial"/>
                <w:b/>
                <w:i/>
                <w:sz w:val="20"/>
                <w:szCs w:val="20"/>
              </w:rPr>
              <w:t>Мероприятия по обеспечению территории Девицкого сельского поселения объектами здравоохранения</w:t>
            </w:r>
          </w:p>
        </w:tc>
      </w:tr>
      <w:tr w:rsidR="00A40844" w:rsidRPr="00426822" w14:paraId="4C84642E" w14:textId="77777777" w:rsidTr="00A40844">
        <w:trPr>
          <w:trHeight w:val="704"/>
          <w:jc w:val="center"/>
        </w:trPr>
        <w:tc>
          <w:tcPr>
            <w:tcW w:w="534" w:type="dxa"/>
            <w:vAlign w:val="center"/>
          </w:tcPr>
          <w:p w14:paraId="16856D82" w14:textId="77777777" w:rsidR="00A40844" w:rsidRPr="00A77159" w:rsidRDefault="00A40844" w:rsidP="00A40844">
            <w:pPr>
              <w:pStyle w:val="a7"/>
              <w:numPr>
                <w:ilvl w:val="0"/>
                <w:numId w:val="17"/>
              </w:numPr>
              <w:ind w:left="0" w:right="-108" w:firstLine="0"/>
              <w:jc w:val="center"/>
              <w:rPr>
                <w:rFonts w:ascii="Arial" w:hAnsi="Arial" w:cs="Arial"/>
                <w:sz w:val="20"/>
                <w:szCs w:val="20"/>
              </w:rPr>
            </w:pPr>
          </w:p>
        </w:tc>
        <w:tc>
          <w:tcPr>
            <w:tcW w:w="6223" w:type="dxa"/>
            <w:vAlign w:val="center"/>
          </w:tcPr>
          <w:p w14:paraId="17C6D44B" w14:textId="77777777" w:rsidR="00A40844" w:rsidRPr="00A77159" w:rsidRDefault="00A40844" w:rsidP="00A40844">
            <w:pPr>
              <w:jc w:val="both"/>
              <w:rPr>
                <w:rFonts w:ascii="Arial" w:eastAsia="Calibri" w:hAnsi="Arial" w:cs="Arial"/>
                <w:sz w:val="20"/>
                <w:szCs w:val="20"/>
              </w:rPr>
            </w:pPr>
            <w:r w:rsidRPr="00A77159">
              <w:rPr>
                <w:rFonts w:ascii="Arial" w:hAnsi="Arial" w:cs="Arial"/>
                <w:sz w:val="20"/>
                <w:szCs w:val="20"/>
              </w:rPr>
              <w:t>Строительство амбулатории с аптекой в районе «Западный» в с. Девица согласно проекту планировки.</w:t>
            </w:r>
          </w:p>
        </w:tc>
        <w:tc>
          <w:tcPr>
            <w:tcW w:w="1226" w:type="dxa"/>
            <w:shd w:val="clear" w:color="auto" w:fill="D9D9D9" w:themeFill="background1" w:themeFillShade="D9"/>
            <w:vAlign w:val="center"/>
          </w:tcPr>
          <w:p w14:paraId="41CB0056" w14:textId="77777777" w:rsidR="00A40844" w:rsidRPr="00A77159" w:rsidRDefault="00A40844" w:rsidP="00A40844">
            <w:pPr>
              <w:suppressAutoHyphens/>
              <w:spacing w:after="0" w:line="240" w:lineRule="auto"/>
              <w:jc w:val="center"/>
              <w:rPr>
                <w:rFonts w:ascii="Arial" w:eastAsia="Times New Roman" w:hAnsi="Arial" w:cs="Arial"/>
                <w:b/>
                <w:sz w:val="20"/>
                <w:szCs w:val="20"/>
              </w:rPr>
            </w:pPr>
            <w:r w:rsidRPr="00A77159">
              <w:rPr>
                <w:rFonts w:ascii="Arial" w:eastAsia="Times New Roman" w:hAnsi="Arial" w:cs="Arial"/>
                <w:b/>
                <w:sz w:val="20"/>
                <w:szCs w:val="20"/>
              </w:rPr>
              <w:t>+</w:t>
            </w:r>
          </w:p>
        </w:tc>
        <w:tc>
          <w:tcPr>
            <w:tcW w:w="1276" w:type="dxa"/>
            <w:shd w:val="clear" w:color="auto" w:fill="auto"/>
            <w:vAlign w:val="center"/>
          </w:tcPr>
          <w:p w14:paraId="23D8BAD6"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51190AA9" w14:textId="77777777" w:rsidTr="00A40844">
        <w:trPr>
          <w:trHeight w:val="704"/>
          <w:jc w:val="center"/>
        </w:trPr>
        <w:tc>
          <w:tcPr>
            <w:tcW w:w="534" w:type="dxa"/>
            <w:vAlign w:val="center"/>
          </w:tcPr>
          <w:p w14:paraId="0E041AA5" w14:textId="77777777" w:rsidR="00A40844" w:rsidRPr="00A77159" w:rsidRDefault="00A40844" w:rsidP="00A40844">
            <w:pPr>
              <w:pStyle w:val="a7"/>
              <w:numPr>
                <w:ilvl w:val="0"/>
                <w:numId w:val="17"/>
              </w:numPr>
              <w:ind w:left="0" w:right="-108" w:firstLine="0"/>
              <w:jc w:val="center"/>
              <w:rPr>
                <w:rFonts w:ascii="Arial" w:hAnsi="Arial" w:cs="Arial"/>
                <w:sz w:val="20"/>
                <w:szCs w:val="20"/>
              </w:rPr>
            </w:pPr>
          </w:p>
        </w:tc>
        <w:tc>
          <w:tcPr>
            <w:tcW w:w="6223" w:type="dxa"/>
            <w:vAlign w:val="center"/>
          </w:tcPr>
          <w:p w14:paraId="4E7EEEED" w14:textId="77777777" w:rsidR="00A40844" w:rsidRPr="00A77159" w:rsidRDefault="00A40844" w:rsidP="00A40844">
            <w:pPr>
              <w:jc w:val="both"/>
              <w:rPr>
                <w:rFonts w:ascii="Arial" w:hAnsi="Arial" w:cs="Arial"/>
                <w:sz w:val="20"/>
                <w:szCs w:val="20"/>
              </w:rPr>
            </w:pPr>
            <w:r w:rsidRPr="00A77159">
              <w:rPr>
                <w:rFonts w:ascii="Arial" w:hAnsi="Arial" w:cs="Arial"/>
                <w:sz w:val="20"/>
                <w:szCs w:val="20"/>
              </w:rPr>
              <w:t xml:space="preserve">Строительство </w:t>
            </w:r>
            <w:r w:rsidRPr="00A77159">
              <w:rPr>
                <w:rFonts w:ascii="Arial" w:eastAsia="Calibri" w:hAnsi="Arial" w:cs="Arial"/>
                <w:sz w:val="20"/>
                <w:szCs w:val="20"/>
              </w:rPr>
              <w:t>акушерск</w:t>
            </w:r>
            <w:r w:rsidRPr="00A77159">
              <w:rPr>
                <w:rFonts w:ascii="Arial" w:hAnsi="Arial" w:cs="Arial"/>
                <w:sz w:val="20"/>
                <w:szCs w:val="20"/>
              </w:rPr>
              <w:t>ого</w:t>
            </w:r>
            <w:r w:rsidRPr="00A77159">
              <w:rPr>
                <w:rFonts w:ascii="Arial" w:eastAsia="Calibri" w:hAnsi="Arial" w:cs="Arial"/>
                <w:sz w:val="20"/>
                <w:szCs w:val="20"/>
              </w:rPr>
              <w:t xml:space="preserve"> пункт</w:t>
            </w:r>
            <w:r w:rsidRPr="00A77159">
              <w:rPr>
                <w:rFonts w:ascii="Arial" w:hAnsi="Arial" w:cs="Arial"/>
                <w:sz w:val="20"/>
                <w:szCs w:val="20"/>
              </w:rPr>
              <w:t>а в районе «Западный» в с. Девица согласно проекту планировки.</w:t>
            </w:r>
          </w:p>
        </w:tc>
        <w:tc>
          <w:tcPr>
            <w:tcW w:w="1226" w:type="dxa"/>
            <w:shd w:val="clear" w:color="auto" w:fill="D9D9D9" w:themeFill="background1" w:themeFillShade="D9"/>
            <w:vAlign w:val="center"/>
          </w:tcPr>
          <w:p w14:paraId="76A0E2C5" w14:textId="77777777" w:rsidR="00A40844" w:rsidRPr="00A77159" w:rsidRDefault="00A40844" w:rsidP="00A40844">
            <w:pPr>
              <w:suppressAutoHyphens/>
              <w:spacing w:after="0" w:line="240" w:lineRule="auto"/>
              <w:jc w:val="center"/>
              <w:rPr>
                <w:rFonts w:ascii="Arial" w:eastAsia="Times New Roman" w:hAnsi="Arial" w:cs="Arial"/>
                <w:b/>
                <w:sz w:val="20"/>
                <w:szCs w:val="20"/>
              </w:rPr>
            </w:pPr>
            <w:r w:rsidRPr="00A77159">
              <w:rPr>
                <w:rFonts w:ascii="Arial" w:eastAsia="Times New Roman" w:hAnsi="Arial" w:cs="Arial"/>
                <w:b/>
                <w:sz w:val="20"/>
                <w:szCs w:val="20"/>
              </w:rPr>
              <w:t>+</w:t>
            </w:r>
          </w:p>
        </w:tc>
        <w:tc>
          <w:tcPr>
            <w:tcW w:w="1276" w:type="dxa"/>
            <w:shd w:val="clear" w:color="auto" w:fill="auto"/>
            <w:vAlign w:val="center"/>
          </w:tcPr>
          <w:p w14:paraId="15289641"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2CA85EDF" w14:textId="77777777" w:rsidTr="00A40844">
        <w:trPr>
          <w:trHeight w:val="704"/>
          <w:jc w:val="center"/>
        </w:trPr>
        <w:tc>
          <w:tcPr>
            <w:tcW w:w="534" w:type="dxa"/>
            <w:vAlign w:val="center"/>
          </w:tcPr>
          <w:p w14:paraId="48BAE76F" w14:textId="77777777" w:rsidR="00A40844" w:rsidRPr="00A77159" w:rsidRDefault="00A40844" w:rsidP="00A40844">
            <w:pPr>
              <w:pStyle w:val="a7"/>
              <w:numPr>
                <w:ilvl w:val="0"/>
                <w:numId w:val="17"/>
              </w:numPr>
              <w:ind w:left="0" w:right="-108" w:firstLine="0"/>
              <w:jc w:val="center"/>
              <w:rPr>
                <w:rFonts w:ascii="Arial" w:hAnsi="Arial" w:cs="Arial"/>
                <w:sz w:val="20"/>
                <w:szCs w:val="20"/>
              </w:rPr>
            </w:pPr>
          </w:p>
        </w:tc>
        <w:tc>
          <w:tcPr>
            <w:tcW w:w="6223" w:type="dxa"/>
            <w:vAlign w:val="center"/>
          </w:tcPr>
          <w:p w14:paraId="454D78B2" w14:textId="77777777" w:rsidR="00A40844" w:rsidRPr="00A77159" w:rsidRDefault="00A40844" w:rsidP="00A40844">
            <w:pPr>
              <w:jc w:val="both"/>
              <w:rPr>
                <w:rFonts w:ascii="Arial" w:hAnsi="Arial" w:cs="Arial"/>
                <w:sz w:val="20"/>
                <w:szCs w:val="20"/>
              </w:rPr>
            </w:pPr>
            <w:r w:rsidRPr="00A77159">
              <w:rPr>
                <w:rFonts w:ascii="Arial" w:hAnsi="Arial" w:cs="Arial"/>
                <w:sz w:val="20"/>
                <w:szCs w:val="20"/>
              </w:rPr>
              <w:t>Строительство ф</w:t>
            </w:r>
            <w:r w:rsidRPr="00A77159">
              <w:rPr>
                <w:rFonts w:ascii="Arial" w:eastAsia="Calibri" w:hAnsi="Arial" w:cs="Arial"/>
                <w:sz w:val="20"/>
                <w:szCs w:val="20"/>
              </w:rPr>
              <w:t>ельдшерско-акушерск</w:t>
            </w:r>
            <w:r w:rsidRPr="00A77159">
              <w:rPr>
                <w:rFonts w:ascii="Arial" w:hAnsi="Arial" w:cs="Arial"/>
                <w:sz w:val="20"/>
                <w:szCs w:val="20"/>
              </w:rPr>
              <w:t>ого</w:t>
            </w:r>
            <w:r w:rsidRPr="00A77159">
              <w:rPr>
                <w:rFonts w:ascii="Arial" w:eastAsia="Calibri" w:hAnsi="Arial" w:cs="Arial"/>
                <w:sz w:val="20"/>
                <w:szCs w:val="20"/>
              </w:rPr>
              <w:t xml:space="preserve"> пункт</w:t>
            </w:r>
            <w:r w:rsidRPr="00A77159">
              <w:rPr>
                <w:rFonts w:ascii="Arial" w:hAnsi="Arial" w:cs="Arial"/>
                <w:sz w:val="20"/>
                <w:szCs w:val="20"/>
              </w:rPr>
              <w:t>а с аптекой в районе «Восточный» в с. Девица согласно проекту планировки.</w:t>
            </w:r>
          </w:p>
        </w:tc>
        <w:tc>
          <w:tcPr>
            <w:tcW w:w="1226" w:type="dxa"/>
            <w:shd w:val="clear" w:color="auto" w:fill="D9D9D9" w:themeFill="background1" w:themeFillShade="D9"/>
            <w:vAlign w:val="center"/>
          </w:tcPr>
          <w:p w14:paraId="481C29AB" w14:textId="77777777" w:rsidR="00A40844" w:rsidRPr="00A77159" w:rsidRDefault="00A40844" w:rsidP="00A40844">
            <w:pPr>
              <w:suppressAutoHyphens/>
              <w:spacing w:after="0" w:line="240" w:lineRule="auto"/>
              <w:jc w:val="center"/>
              <w:rPr>
                <w:rFonts w:ascii="Arial" w:eastAsia="Times New Roman" w:hAnsi="Arial" w:cs="Arial"/>
                <w:b/>
                <w:sz w:val="20"/>
                <w:szCs w:val="20"/>
              </w:rPr>
            </w:pPr>
            <w:r w:rsidRPr="00A77159">
              <w:rPr>
                <w:rFonts w:ascii="Arial" w:eastAsia="Times New Roman" w:hAnsi="Arial" w:cs="Arial"/>
                <w:b/>
                <w:sz w:val="20"/>
                <w:szCs w:val="20"/>
              </w:rPr>
              <w:t>+</w:t>
            </w:r>
          </w:p>
        </w:tc>
        <w:tc>
          <w:tcPr>
            <w:tcW w:w="1276" w:type="dxa"/>
            <w:shd w:val="clear" w:color="auto" w:fill="auto"/>
            <w:vAlign w:val="center"/>
          </w:tcPr>
          <w:p w14:paraId="7B775943"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1889D145" w14:textId="77777777" w:rsidTr="00A40844">
        <w:trPr>
          <w:trHeight w:val="704"/>
          <w:jc w:val="center"/>
        </w:trPr>
        <w:tc>
          <w:tcPr>
            <w:tcW w:w="534" w:type="dxa"/>
            <w:vAlign w:val="center"/>
          </w:tcPr>
          <w:p w14:paraId="524C4A7B" w14:textId="77777777" w:rsidR="00A40844" w:rsidRPr="00A77159" w:rsidRDefault="00A40844" w:rsidP="00A40844">
            <w:pPr>
              <w:pStyle w:val="a7"/>
              <w:numPr>
                <w:ilvl w:val="0"/>
                <w:numId w:val="17"/>
              </w:numPr>
              <w:ind w:left="0" w:right="-108" w:firstLine="0"/>
              <w:jc w:val="center"/>
              <w:rPr>
                <w:rFonts w:ascii="Arial" w:hAnsi="Arial" w:cs="Arial"/>
                <w:sz w:val="20"/>
                <w:szCs w:val="20"/>
              </w:rPr>
            </w:pPr>
          </w:p>
        </w:tc>
        <w:tc>
          <w:tcPr>
            <w:tcW w:w="6223" w:type="dxa"/>
            <w:vAlign w:val="center"/>
          </w:tcPr>
          <w:p w14:paraId="53D236BC" w14:textId="77777777" w:rsidR="00A40844" w:rsidRPr="00A77159" w:rsidRDefault="00A40844" w:rsidP="00A40844">
            <w:pPr>
              <w:jc w:val="both"/>
              <w:rPr>
                <w:rFonts w:ascii="Arial" w:eastAsia="Times New Roman" w:hAnsi="Arial" w:cs="Arial"/>
                <w:sz w:val="20"/>
                <w:szCs w:val="20"/>
              </w:rPr>
            </w:pPr>
            <w:r w:rsidRPr="00A77159">
              <w:rPr>
                <w:rFonts w:ascii="Arial" w:hAnsi="Arial" w:cs="Arial"/>
                <w:sz w:val="20"/>
                <w:szCs w:val="20"/>
              </w:rPr>
              <w:t>Капитальный ремонт ф</w:t>
            </w:r>
            <w:r w:rsidRPr="00A77159">
              <w:rPr>
                <w:rFonts w:ascii="Arial" w:eastAsia="Calibri" w:hAnsi="Arial" w:cs="Arial"/>
                <w:sz w:val="20"/>
                <w:szCs w:val="20"/>
              </w:rPr>
              <w:t>ельдшерско-акушерск</w:t>
            </w:r>
            <w:r w:rsidRPr="00A77159">
              <w:rPr>
                <w:rFonts w:ascii="Arial" w:hAnsi="Arial" w:cs="Arial"/>
                <w:sz w:val="20"/>
                <w:szCs w:val="20"/>
              </w:rPr>
              <w:t>ого</w:t>
            </w:r>
            <w:r w:rsidRPr="00A77159">
              <w:rPr>
                <w:rFonts w:ascii="Arial" w:eastAsia="Calibri" w:hAnsi="Arial" w:cs="Arial"/>
                <w:sz w:val="20"/>
                <w:szCs w:val="20"/>
              </w:rPr>
              <w:t xml:space="preserve"> пункт</w:t>
            </w:r>
            <w:r w:rsidRPr="00A77159">
              <w:rPr>
                <w:rFonts w:ascii="Arial" w:hAnsi="Arial" w:cs="Arial"/>
                <w:sz w:val="20"/>
                <w:szCs w:val="20"/>
              </w:rPr>
              <w:t xml:space="preserve">а в </w:t>
            </w:r>
            <w:proofErr w:type="spellStart"/>
            <w:r w:rsidRPr="00A77159">
              <w:rPr>
                <w:rFonts w:ascii="Arial" w:hAnsi="Arial" w:cs="Arial"/>
                <w:sz w:val="20"/>
                <w:szCs w:val="20"/>
              </w:rPr>
              <w:t>п.Орлов</w:t>
            </w:r>
            <w:proofErr w:type="spellEnd"/>
            <w:r w:rsidRPr="00A77159">
              <w:rPr>
                <w:rFonts w:ascii="Arial" w:hAnsi="Arial" w:cs="Arial"/>
                <w:sz w:val="20"/>
                <w:szCs w:val="20"/>
              </w:rPr>
              <w:t xml:space="preserve"> Лог</w:t>
            </w:r>
          </w:p>
        </w:tc>
        <w:tc>
          <w:tcPr>
            <w:tcW w:w="1226" w:type="dxa"/>
            <w:shd w:val="clear" w:color="auto" w:fill="D9D9D9" w:themeFill="background1" w:themeFillShade="D9"/>
            <w:vAlign w:val="center"/>
          </w:tcPr>
          <w:p w14:paraId="428AB346" w14:textId="77777777" w:rsidR="00A40844" w:rsidRPr="00A77159" w:rsidRDefault="00A40844" w:rsidP="00A40844">
            <w:pPr>
              <w:suppressAutoHyphens/>
              <w:spacing w:after="0" w:line="240" w:lineRule="auto"/>
              <w:jc w:val="center"/>
              <w:rPr>
                <w:rFonts w:ascii="Arial" w:eastAsia="Times New Roman" w:hAnsi="Arial" w:cs="Arial"/>
                <w:b/>
                <w:sz w:val="20"/>
                <w:szCs w:val="20"/>
              </w:rPr>
            </w:pPr>
            <w:r w:rsidRPr="00A77159">
              <w:rPr>
                <w:rFonts w:ascii="Arial" w:eastAsia="Times New Roman" w:hAnsi="Arial" w:cs="Arial"/>
                <w:b/>
                <w:sz w:val="20"/>
                <w:szCs w:val="20"/>
              </w:rPr>
              <w:t>+</w:t>
            </w:r>
          </w:p>
        </w:tc>
        <w:tc>
          <w:tcPr>
            <w:tcW w:w="1276" w:type="dxa"/>
            <w:shd w:val="clear" w:color="auto" w:fill="auto"/>
            <w:vAlign w:val="center"/>
          </w:tcPr>
          <w:p w14:paraId="5E0C4A43"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6D1B4DA2" w14:textId="77777777" w:rsidTr="00A40844">
        <w:trPr>
          <w:trHeight w:val="704"/>
          <w:jc w:val="center"/>
        </w:trPr>
        <w:tc>
          <w:tcPr>
            <w:tcW w:w="534" w:type="dxa"/>
            <w:vAlign w:val="center"/>
          </w:tcPr>
          <w:p w14:paraId="7A2E113D" w14:textId="77777777" w:rsidR="00A40844" w:rsidRPr="00A77159" w:rsidRDefault="00A40844" w:rsidP="00A40844">
            <w:pPr>
              <w:pStyle w:val="a7"/>
              <w:numPr>
                <w:ilvl w:val="0"/>
                <w:numId w:val="17"/>
              </w:numPr>
              <w:ind w:left="0" w:right="-108" w:firstLine="0"/>
              <w:jc w:val="center"/>
              <w:rPr>
                <w:rFonts w:ascii="Arial" w:hAnsi="Arial" w:cs="Arial"/>
                <w:sz w:val="20"/>
                <w:szCs w:val="20"/>
              </w:rPr>
            </w:pPr>
          </w:p>
        </w:tc>
        <w:tc>
          <w:tcPr>
            <w:tcW w:w="6223" w:type="dxa"/>
            <w:vAlign w:val="center"/>
          </w:tcPr>
          <w:p w14:paraId="545854CF" w14:textId="77777777" w:rsidR="00A40844" w:rsidRPr="00A77159" w:rsidRDefault="00A40844" w:rsidP="00A40844">
            <w:pPr>
              <w:jc w:val="both"/>
              <w:rPr>
                <w:rFonts w:ascii="Arial" w:hAnsi="Arial" w:cs="Arial"/>
                <w:sz w:val="20"/>
                <w:szCs w:val="20"/>
              </w:rPr>
            </w:pPr>
            <w:r w:rsidRPr="00A77159">
              <w:rPr>
                <w:rFonts w:ascii="Arial" w:eastAsia="Times New Roman" w:hAnsi="Arial" w:cs="Arial"/>
                <w:sz w:val="20"/>
                <w:szCs w:val="20"/>
              </w:rPr>
              <w:t>Принятие решения о размещении на территории Девицкого сельского поселения дополнительных объектов здравоохранения.</w:t>
            </w:r>
          </w:p>
        </w:tc>
        <w:tc>
          <w:tcPr>
            <w:tcW w:w="1226" w:type="dxa"/>
            <w:shd w:val="clear" w:color="auto" w:fill="D9D9D9" w:themeFill="background1" w:themeFillShade="D9"/>
            <w:vAlign w:val="center"/>
          </w:tcPr>
          <w:p w14:paraId="5BBA6895" w14:textId="77777777" w:rsidR="00A40844" w:rsidRPr="00A77159" w:rsidRDefault="00A40844" w:rsidP="00A40844">
            <w:pPr>
              <w:suppressAutoHyphens/>
              <w:spacing w:after="0" w:line="240" w:lineRule="auto"/>
              <w:jc w:val="center"/>
              <w:rPr>
                <w:rFonts w:ascii="Arial" w:eastAsia="Times New Roman" w:hAnsi="Arial" w:cs="Arial"/>
                <w:b/>
                <w:sz w:val="20"/>
                <w:szCs w:val="20"/>
              </w:rPr>
            </w:pPr>
            <w:r w:rsidRPr="00A77159">
              <w:rPr>
                <w:rFonts w:ascii="Arial" w:eastAsia="Times New Roman" w:hAnsi="Arial" w:cs="Arial"/>
                <w:b/>
                <w:sz w:val="20"/>
                <w:szCs w:val="20"/>
              </w:rPr>
              <w:t>+</w:t>
            </w:r>
          </w:p>
        </w:tc>
        <w:tc>
          <w:tcPr>
            <w:tcW w:w="1276" w:type="dxa"/>
            <w:shd w:val="clear" w:color="auto" w:fill="D9D9D9" w:themeFill="background1" w:themeFillShade="D9"/>
            <w:vAlign w:val="center"/>
          </w:tcPr>
          <w:p w14:paraId="194AFEBD"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r>
      <w:tr w:rsidR="00A40844" w:rsidRPr="00426822" w14:paraId="42167151" w14:textId="77777777" w:rsidTr="00A40844">
        <w:trPr>
          <w:trHeight w:val="704"/>
          <w:jc w:val="center"/>
        </w:trPr>
        <w:tc>
          <w:tcPr>
            <w:tcW w:w="9259" w:type="dxa"/>
            <w:gridSpan w:val="4"/>
            <w:shd w:val="clear" w:color="auto" w:fill="D9D9D9" w:themeFill="background1" w:themeFillShade="D9"/>
            <w:vAlign w:val="center"/>
          </w:tcPr>
          <w:p w14:paraId="4B7E29CD" w14:textId="77777777" w:rsidR="00A40844" w:rsidRPr="00A77159" w:rsidRDefault="00A40844" w:rsidP="00A40844">
            <w:pPr>
              <w:spacing w:after="0" w:line="240" w:lineRule="auto"/>
              <w:jc w:val="center"/>
              <w:rPr>
                <w:rFonts w:ascii="Arial" w:hAnsi="Arial" w:cs="Arial"/>
                <w:b/>
                <w:i/>
                <w:sz w:val="20"/>
                <w:szCs w:val="20"/>
              </w:rPr>
            </w:pPr>
            <w:r w:rsidRPr="00A77159">
              <w:rPr>
                <w:rFonts w:ascii="Arial" w:hAnsi="Arial" w:cs="Arial"/>
                <w:b/>
                <w:i/>
                <w:sz w:val="20"/>
                <w:szCs w:val="20"/>
              </w:rPr>
              <w:t>Мероприятия по обеспечению территории Девицкого сельского поселения объектами физической культуры и спорта</w:t>
            </w:r>
          </w:p>
        </w:tc>
      </w:tr>
      <w:tr w:rsidR="00A40844" w:rsidRPr="00426822" w14:paraId="427B8B50" w14:textId="77777777" w:rsidTr="00A40844">
        <w:trPr>
          <w:trHeight w:val="537"/>
          <w:jc w:val="center"/>
        </w:trPr>
        <w:tc>
          <w:tcPr>
            <w:tcW w:w="534" w:type="dxa"/>
            <w:vAlign w:val="center"/>
          </w:tcPr>
          <w:p w14:paraId="72061414" w14:textId="77777777" w:rsidR="00A40844" w:rsidRPr="00A77159" w:rsidRDefault="00A40844" w:rsidP="00A40844">
            <w:pPr>
              <w:pStyle w:val="a7"/>
              <w:numPr>
                <w:ilvl w:val="0"/>
                <w:numId w:val="17"/>
              </w:numPr>
              <w:ind w:left="0" w:right="-108" w:firstLine="0"/>
              <w:jc w:val="center"/>
              <w:rPr>
                <w:rFonts w:ascii="Arial" w:hAnsi="Arial" w:cs="Arial"/>
                <w:sz w:val="20"/>
                <w:szCs w:val="20"/>
              </w:rPr>
            </w:pPr>
          </w:p>
        </w:tc>
        <w:tc>
          <w:tcPr>
            <w:tcW w:w="6223" w:type="dxa"/>
            <w:vAlign w:val="center"/>
          </w:tcPr>
          <w:p w14:paraId="6E3D336E" w14:textId="77777777" w:rsidR="00A40844" w:rsidRPr="00A77159" w:rsidRDefault="00A40844" w:rsidP="00A40844">
            <w:pPr>
              <w:spacing w:after="0"/>
              <w:jc w:val="both"/>
              <w:rPr>
                <w:rFonts w:ascii="Arial" w:eastAsia="Calibri" w:hAnsi="Arial" w:cs="Arial"/>
                <w:sz w:val="20"/>
                <w:szCs w:val="20"/>
              </w:rPr>
            </w:pPr>
            <w:r w:rsidRPr="00A77159">
              <w:rPr>
                <w:rFonts w:ascii="Arial" w:hAnsi="Arial" w:cs="Arial"/>
                <w:sz w:val="20"/>
                <w:szCs w:val="20"/>
              </w:rPr>
              <w:t>Капитальный ремонт МКУК «Девицкий сельский дом культуры».</w:t>
            </w:r>
          </w:p>
        </w:tc>
        <w:tc>
          <w:tcPr>
            <w:tcW w:w="1226" w:type="dxa"/>
            <w:shd w:val="clear" w:color="auto" w:fill="D9D9D9" w:themeFill="background1" w:themeFillShade="D9"/>
            <w:vAlign w:val="center"/>
          </w:tcPr>
          <w:p w14:paraId="3CEB0004" w14:textId="77777777" w:rsidR="00A40844" w:rsidRPr="00A77159" w:rsidRDefault="00A40844" w:rsidP="00A40844">
            <w:pPr>
              <w:suppressAutoHyphens/>
              <w:spacing w:after="0" w:line="240" w:lineRule="auto"/>
              <w:jc w:val="center"/>
              <w:rPr>
                <w:rFonts w:ascii="Arial" w:eastAsia="Times New Roman" w:hAnsi="Arial" w:cs="Arial"/>
                <w:b/>
                <w:sz w:val="20"/>
                <w:szCs w:val="20"/>
              </w:rPr>
            </w:pPr>
            <w:r w:rsidRPr="00A77159">
              <w:rPr>
                <w:rFonts w:ascii="Arial" w:eastAsia="Times New Roman" w:hAnsi="Arial" w:cs="Arial"/>
                <w:b/>
                <w:sz w:val="20"/>
                <w:szCs w:val="20"/>
              </w:rPr>
              <w:t>+</w:t>
            </w:r>
          </w:p>
        </w:tc>
        <w:tc>
          <w:tcPr>
            <w:tcW w:w="1276" w:type="dxa"/>
            <w:shd w:val="clear" w:color="auto" w:fill="auto"/>
            <w:vAlign w:val="center"/>
          </w:tcPr>
          <w:p w14:paraId="1E6C7970"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58B3C73C" w14:textId="77777777" w:rsidTr="00A40844">
        <w:trPr>
          <w:trHeight w:val="704"/>
          <w:jc w:val="center"/>
        </w:trPr>
        <w:tc>
          <w:tcPr>
            <w:tcW w:w="534" w:type="dxa"/>
            <w:vAlign w:val="center"/>
          </w:tcPr>
          <w:p w14:paraId="189C5CCC" w14:textId="77777777" w:rsidR="00A40844" w:rsidRPr="00A77159" w:rsidRDefault="00A40844" w:rsidP="00A40844">
            <w:pPr>
              <w:pStyle w:val="a7"/>
              <w:numPr>
                <w:ilvl w:val="0"/>
                <w:numId w:val="17"/>
              </w:numPr>
              <w:ind w:left="0" w:right="-108" w:firstLine="0"/>
              <w:jc w:val="center"/>
              <w:rPr>
                <w:rFonts w:ascii="Arial" w:hAnsi="Arial" w:cs="Arial"/>
                <w:sz w:val="20"/>
                <w:szCs w:val="20"/>
              </w:rPr>
            </w:pPr>
          </w:p>
        </w:tc>
        <w:tc>
          <w:tcPr>
            <w:tcW w:w="6223" w:type="dxa"/>
            <w:shd w:val="clear" w:color="auto" w:fill="auto"/>
            <w:vAlign w:val="center"/>
          </w:tcPr>
          <w:p w14:paraId="41A0C4B1" w14:textId="77777777" w:rsidR="00A40844" w:rsidRPr="00A77159" w:rsidRDefault="00A40844" w:rsidP="00A40844">
            <w:pPr>
              <w:spacing w:after="0"/>
              <w:jc w:val="both"/>
              <w:rPr>
                <w:rFonts w:ascii="Arial" w:hAnsi="Arial" w:cs="Arial"/>
                <w:sz w:val="20"/>
                <w:szCs w:val="20"/>
              </w:rPr>
            </w:pPr>
            <w:r w:rsidRPr="00A77159">
              <w:rPr>
                <w:rFonts w:ascii="Arial" w:hAnsi="Arial" w:cs="Arial"/>
                <w:sz w:val="20"/>
                <w:szCs w:val="20"/>
              </w:rPr>
              <w:t>Строительство спортивно-развлекательного комплекса согласно проекту планировки в районе «Западный».</w:t>
            </w:r>
          </w:p>
        </w:tc>
        <w:tc>
          <w:tcPr>
            <w:tcW w:w="1226" w:type="dxa"/>
            <w:shd w:val="clear" w:color="auto" w:fill="D9D9D9" w:themeFill="background1" w:themeFillShade="D9"/>
            <w:vAlign w:val="center"/>
          </w:tcPr>
          <w:p w14:paraId="4FA6982F" w14:textId="77777777" w:rsidR="00A40844" w:rsidRPr="00A77159" w:rsidRDefault="00A40844" w:rsidP="00A40844">
            <w:pPr>
              <w:suppressAutoHyphens/>
              <w:spacing w:after="0" w:line="240" w:lineRule="auto"/>
              <w:jc w:val="center"/>
              <w:rPr>
                <w:rFonts w:ascii="Arial" w:eastAsia="Times New Roman" w:hAnsi="Arial" w:cs="Arial"/>
                <w:b/>
                <w:sz w:val="20"/>
                <w:szCs w:val="20"/>
              </w:rPr>
            </w:pPr>
            <w:r w:rsidRPr="00A77159">
              <w:rPr>
                <w:rFonts w:ascii="Arial" w:eastAsia="Times New Roman" w:hAnsi="Arial" w:cs="Arial"/>
                <w:b/>
                <w:sz w:val="20"/>
                <w:szCs w:val="20"/>
              </w:rPr>
              <w:t>+</w:t>
            </w:r>
          </w:p>
        </w:tc>
        <w:tc>
          <w:tcPr>
            <w:tcW w:w="1276" w:type="dxa"/>
            <w:shd w:val="clear" w:color="auto" w:fill="auto"/>
            <w:vAlign w:val="center"/>
          </w:tcPr>
          <w:p w14:paraId="452933C4" w14:textId="77777777" w:rsidR="00A40844" w:rsidRPr="00A77159" w:rsidRDefault="00A40844" w:rsidP="00A40844">
            <w:pPr>
              <w:spacing w:after="0" w:line="240" w:lineRule="auto"/>
              <w:jc w:val="center"/>
              <w:rPr>
                <w:rFonts w:ascii="Arial" w:hAnsi="Arial" w:cs="Arial"/>
                <w:b/>
                <w:sz w:val="20"/>
                <w:szCs w:val="20"/>
              </w:rPr>
            </w:pPr>
          </w:p>
        </w:tc>
      </w:tr>
    </w:tbl>
    <w:p w14:paraId="03EF2B42" w14:textId="77777777" w:rsidR="00A40844" w:rsidRPr="00426822" w:rsidRDefault="00A40844" w:rsidP="00A40844">
      <w:pPr>
        <w:spacing w:after="0" w:line="240" w:lineRule="auto"/>
        <w:rPr>
          <w:smallCaps/>
          <w:snapToGrid w:val="0"/>
        </w:rPr>
      </w:pPr>
    </w:p>
    <w:p w14:paraId="095B2A05" w14:textId="77777777" w:rsidR="00A40844" w:rsidRPr="00A77159" w:rsidRDefault="00A40844" w:rsidP="00A40844">
      <w:pPr>
        <w:autoSpaceDE w:val="0"/>
        <w:autoSpaceDN w:val="0"/>
        <w:adjustRightInd w:val="0"/>
        <w:spacing w:after="0"/>
        <w:ind w:firstLine="567"/>
        <w:jc w:val="both"/>
        <w:rPr>
          <w:rFonts w:ascii="Arial" w:eastAsia="Calibri" w:hAnsi="Arial" w:cs="Arial"/>
          <w:bCs/>
          <w:i/>
          <w:iCs/>
          <w:sz w:val="24"/>
          <w:szCs w:val="24"/>
        </w:rPr>
      </w:pPr>
      <w:r w:rsidRPr="00A77159">
        <w:rPr>
          <w:rFonts w:ascii="Arial" w:eastAsia="Calibri" w:hAnsi="Arial" w:cs="Arial"/>
          <w:bCs/>
          <w:i/>
          <w:iCs/>
          <w:sz w:val="24"/>
          <w:szCs w:val="24"/>
        </w:rPr>
        <w:t>Мероприятия отражены в графических материалах на «</w:t>
      </w:r>
      <w:r w:rsidRPr="00A77159">
        <w:rPr>
          <w:rFonts w:ascii="Arial" w:hAnsi="Arial" w:cs="Arial"/>
          <w:i/>
          <w:sz w:val="24"/>
          <w:szCs w:val="24"/>
        </w:rPr>
        <w:t>Карте планируемого размещения объектов капитального строительства федерального, регионального и местного значения»</w:t>
      </w:r>
      <w:r w:rsidRPr="00A77159">
        <w:rPr>
          <w:rFonts w:ascii="Arial" w:eastAsia="Calibri" w:hAnsi="Arial" w:cs="Arial"/>
          <w:bCs/>
          <w:i/>
          <w:iCs/>
          <w:sz w:val="24"/>
          <w:szCs w:val="24"/>
        </w:rPr>
        <w:t>.</w:t>
      </w:r>
    </w:p>
    <w:p w14:paraId="0967A749" w14:textId="77777777" w:rsidR="00A40844" w:rsidRPr="00A77159" w:rsidRDefault="00A40844" w:rsidP="00A40844">
      <w:pPr>
        <w:spacing w:after="0" w:line="240" w:lineRule="auto"/>
        <w:rPr>
          <w:rFonts w:ascii="Arial" w:hAnsi="Arial" w:cs="Arial"/>
          <w:smallCaps/>
          <w:snapToGrid w:val="0"/>
        </w:rPr>
      </w:pPr>
    </w:p>
    <w:p w14:paraId="6889481A" w14:textId="77777777" w:rsidR="00A40844" w:rsidRPr="00A77159" w:rsidRDefault="00A40844" w:rsidP="00A40844">
      <w:pPr>
        <w:pStyle w:val="10"/>
        <w:numPr>
          <w:ilvl w:val="2"/>
          <w:numId w:val="9"/>
        </w:numPr>
        <w:tabs>
          <w:tab w:val="clear" w:pos="1559"/>
          <w:tab w:val="left" w:pos="774"/>
        </w:tabs>
        <w:spacing w:before="0" w:beforeAutospacing="0"/>
        <w:ind w:left="0" w:firstLine="0"/>
        <w:jc w:val="center"/>
        <w:outlineLvl w:val="2"/>
        <w:rPr>
          <w:rFonts w:ascii="Arial" w:hAnsi="Arial" w:cs="Arial"/>
        </w:rPr>
      </w:pPr>
      <w:bookmarkStart w:id="44" w:name="_Toc454781559"/>
      <w:bookmarkStart w:id="45" w:name="_Toc64298790"/>
      <w:bookmarkStart w:id="46" w:name="_Toc184650065"/>
      <w:r w:rsidRPr="00A77159">
        <w:rPr>
          <w:rFonts w:ascii="Arial" w:hAnsi="Arial" w:cs="Arial"/>
        </w:rPr>
        <w:t>Мероприятия по обеспечению территории Девицкого сельского поселения объектами массового отдыха жителей поселения, благоустройства и озеленения</w:t>
      </w:r>
      <w:bookmarkEnd w:id="44"/>
      <w:bookmarkEnd w:id="45"/>
      <w:bookmarkEnd w:id="46"/>
    </w:p>
    <w:p w14:paraId="759FEA34" w14:textId="77777777" w:rsidR="00A40844" w:rsidRPr="00426822" w:rsidRDefault="00A40844" w:rsidP="00A40844">
      <w:pPr>
        <w:spacing w:after="0"/>
        <w:ind w:firstLine="567"/>
        <w:jc w:val="both"/>
        <w:rPr>
          <w:rFonts w:ascii="Times New Roman" w:hAnsi="Times New Roman"/>
          <w:sz w:val="24"/>
          <w:szCs w:val="24"/>
        </w:rPr>
      </w:pPr>
      <w:bookmarkStart w:id="47" w:name="_Toc454781560"/>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00"/>
        <w:gridCol w:w="1417"/>
        <w:gridCol w:w="1272"/>
      </w:tblGrid>
      <w:tr w:rsidR="00A40844" w:rsidRPr="00426822" w14:paraId="5455B993" w14:textId="77777777" w:rsidTr="00A40844">
        <w:trPr>
          <w:trHeight w:val="380"/>
          <w:jc w:val="center"/>
        </w:trPr>
        <w:tc>
          <w:tcPr>
            <w:tcW w:w="562" w:type="dxa"/>
            <w:vMerge w:val="restart"/>
            <w:shd w:val="clear" w:color="auto" w:fill="D9D9D9" w:themeFill="background1" w:themeFillShade="D9"/>
            <w:vAlign w:val="center"/>
          </w:tcPr>
          <w:p w14:paraId="12E8C827" w14:textId="77777777" w:rsidR="00A40844" w:rsidRPr="00A77159" w:rsidRDefault="00A40844" w:rsidP="00A40844">
            <w:pPr>
              <w:spacing w:after="0" w:line="240" w:lineRule="auto"/>
              <w:ind w:left="-48" w:right="-142"/>
              <w:jc w:val="center"/>
              <w:rPr>
                <w:rFonts w:ascii="Arial" w:hAnsi="Arial" w:cs="Arial"/>
                <w:b/>
                <w:sz w:val="20"/>
                <w:szCs w:val="20"/>
              </w:rPr>
            </w:pPr>
            <w:r w:rsidRPr="00A77159">
              <w:rPr>
                <w:rFonts w:ascii="Arial" w:hAnsi="Arial" w:cs="Arial"/>
                <w:b/>
                <w:sz w:val="20"/>
                <w:szCs w:val="20"/>
              </w:rPr>
              <w:t>№ п/п</w:t>
            </w:r>
          </w:p>
        </w:tc>
        <w:tc>
          <w:tcPr>
            <w:tcW w:w="6100" w:type="dxa"/>
            <w:vMerge w:val="restart"/>
            <w:shd w:val="clear" w:color="auto" w:fill="D9D9D9" w:themeFill="background1" w:themeFillShade="D9"/>
            <w:vAlign w:val="center"/>
          </w:tcPr>
          <w:p w14:paraId="07532C01"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Наименование мероприятия</w:t>
            </w:r>
          </w:p>
        </w:tc>
        <w:tc>
          <w:tcPr>
            <w:tcW w:w="2689" w:type="dxa"/>
            <w:gridSpan w:val="2"/>
            <w:shd w:val="clear" w:color="auto" w:fill="D9D9D9" w:themeFill="background1" w:themeFillShade="D9"/>
          </w:tcPr>
          <w:p w14:paraId="1CCBDFCF"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Этапы реализации проектных решений</w:t>
            </w:r>
          </w:p>
        </w:tc>
      </w:tr>
      <w:tr w:rsidR="00A40844" w:rsidRPr="00426822" w14:paraId="663AD8AC" w14:textId="77777777" w:rsidTr="00A40844">
        <w:trPr>
          <w:trHeight w:val="380"/>
          <w:jc w:val="center"/>
        </w:trPr>
        <w:tc>
          <w:tcPr>
            <w:tcW w:w="562" w:type="dxa"/>
            <w:vMerge/>
            <w:shd w:val="clear" w:color="auto" w:fill="D9D9D9" w:themeFill="background1" w:themeFillShade="D9"/>
            <w:vAlign w:val="center"/>
          </w:tcPr>
          <w:p w14:paraId="77BD3123" w14:textId="77777777" w:rsidR="00A40844" w:rsidRPr="00A77159" w:rsidRDefault="00A40844" w:rsidP="00A40844">
            <w:pPr>
              <w:spacing w:after="0" w:line="240" w:lineRule="auto"/>
              <w:ind w:left="-48" w:right="-142"/>
              <w:jc w:val="center"/>
              <w:rPr>
                <w:rFonts w:ascii="Arial" w:hAnsi="Arial" w:cs="Arial"/>
                <w:b/>
                <w:sz w:val="20"/>
                <w:szCs w:val="20"/>
              </w:rPr>
            </w:pPr>
          </w:p>
        </w:tc>
        <w:tc>
          <w:tcPr>
            <w:tcW w:w="6100" w:type="dxa"/>
            <w:vMerge/>
            <w:shd w:val="clear" w:color="auto" w:fill="D9D9D9" w:themeFill="background1" w:themeFillShade="D9"/>
            <w:vAlign w:val="center"/>
          </w:tcPr>
          <w:p w14:paraId="30130BC5" w14:textId="77777777" w:rsidR="00A40844" w:rsidRPr="00A77159" w:rsidRDefault="00A40844" w:rsidP="00A40844">
            <w:pPr>
              <w:spacing w:after="0" w:line="240" w:lineRule="auto"/>
              <w:jc w:val="center"/>
              <w:rPr>
                <w:rFonts w:ascii="Arial" w:hAnsi="Arial" w:cs="Arial"/>
                <w:b/>
                <w:sz w:val="20"/>
                <w:szCs w:val="20"/>
              </w:rPr>
            </w:pPr>
          </w:p>
        </w:tc>
        <w:tc>
          <w:tcPr>
            <w:tcW w:w="1417" w:type="dxa"/>
            <w:shd w:val="clear" w:color="auto" w:fill="D9D9D9" w:themeFill="background1" w:themeFillShade="D9"/>
          </w:tcPr>
          <w:p w14:paraId="65B74860"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lang w:val="en-US"/>
              </w:rPr>
              <w:t>I</w:t>
            </w:r>
            <w:r w:rsidRPr="00A77159">
              <w:rPr>
                <w:rFonts w:ascii="Arial" w:hAnsi="Arial" w:cs="Arial"/>
                <w:b/>
                <w:sz w:val="20"/>
                <w:szCs w:val="20"/>
              </w:rPr>
              <w:t xml:space="preserve"> очередь </w:t>
            </w:r>
          </w:p>
        </w:tc>
        <w:tc>
          <w:tcPr>
            <w:tcW w:w="1272" w:type="dxa"/>
            <w:shd w:val="clear" w:color="auto" w:fill="D9D9D9" w:themeFill="background1" w:themeFillShade="D9"/>
          </w:tcPr>
          <w:p w14:paraId="4360737A"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lang w:val="en-US"/>
              </w:rPr>
              <w:t>II</w:t>
            </w:r>
            <w:r w:rsidRPr="00A77159">
              <w:rPr>
                <w:rFonts w:ascii="Arial" w:hAnsi="Arial" w:cs="Arial"/>
                <w:b/>
                <w:sz w:val="20"/>
                <w:szCs w:val="20"/>
              </w:rPr>
              <w:t xml:space="preserve"> очередь </w:t>
            </w:r>
          </w:p>
        </w:tc>
      </w:tr>
      <w:tr w:rsidR="00A40844" w:rsidRPr="00426822" w14:paraId="10C94B7A" w14:textId="77777777" w:rsidTr="00A40844">
        <w:trPr>
          <w:trHeight w:val="675"/>
          <w:jc w:val="center"/>
        </w:trPr>
        <w:tc>
          <w:tcPr>
            <w:tcW w:w="562" w:type="dxa"/>
            <w:vAlign w:val="center"/>
          </w:tcPr>
          <w:p w14:paraId="7A973804" w14:textId="77777777" w:rsidR="00A40844" w:rsidRPr="00A77159" w:rsidRDefault="00A40844" w:rsidP="00A40844">
            <w:pPr>
              <w:pStyle w:val="a7"/>
              <w:numPr>
                <w:ilvl w:val="0"/>
                <w:numId w:val="18"/>
              </w:numPr>
              <w:ind w:left="-48" w:right="-142" w:firstLine="0"/>
              <w:jc w:val="center"/>
              <w:rPr>
                <w:rFonts w:ascii="Arial" w:hAnsi="Arial" w:cs="Arial"/>
                <w:noProof/>
                <w:sz w:val="20"/>
                <w:szCs w:val="20"/>
                <w:lang w:eastAsia="ru-RU"/>
              </w:rPr>
            </w:pPr>
          </w:p>
        </w:tc>
        <w:tc>
          <w:tcPr>
            <w:tcW w:w="6100" w:type="dxa"/>
          </w:tcPr>
          <w:p w14:paraId="164CE31F" w14:textId="77777777" w:rsidR="00A40844" w:rsidRPr="00A77159" w:rsidRDefault="00A40844" w:rsidP="00A40844">
            <w:pPr>
              <w:autoSpaceDE w:val="0"/>
              <w:autoSpaceDN w:val="0"/>
              <w:adjustRightInd w:val="0"/>
              <w:spacing w:after="0" w:line="240" w:lineRule="auto"/>
              <w:ind w:firstLine="34"/>
              <w:jc w:val="both"/>
              <w:rPr>
                <w:rFonts w:ascii="Arial" w:eastAsia="Calibri" w:hAnsi="Arial" w:cs="Arial"/>
                <w:sz w:val="20"/>
                <w:szCs w:val="20"/>
              </w:rPr>
            </w:pPr>
            <w:r w:rsidRPr="00A77159">
              <w:rPr>
                <w:rFonts w:ascii="Arial" w:eastAsia="Calibri" w:hAnsi="Arial" w:cs="Arial"/>
                <w:sz w:val="20"/>
                <w:szCs w:val="20"/>
              </w:rPr>
              <w:t>Озеленение улиц, территорий общественных центров,</w:t>
            </w:r>
          </w:p>
          <w:p w14:paraId="1EB1E4DF" w14:textId="77777777" w:rsidR="00A40844" w:rsidRPr="00A77159" w:rsidRDefault="00A40844" w:rsidP="00A40844">
            <w:pPr>
              <w:autoSpaceDE w:val="0"/>
              <w:autoSpaceDN w:val="0"/>
              <w:adjustRightInd w:val="0"/>
              <w:spacing w:after="0" w:line="240" w:lineRule="auto"/>
              <w:ind w:firstLine="34"/>
              <w:jc w:val="both"/>
              <w:rPr>
                <w:rFonts w:ascii="Arial" w:eastAsia="Calibri" w:hAnsi="Arial" w:cs="Arial"/>
                <w:sz w:val="20"/>
                <w:szCs w:val="20"/>
              </w:rPr>
            </w:pPr>
            <w:r w:rsidRPr="00A77159">
              <w:rPr>
                <w:rFonts w:ascii="Arial" w:eastAsia="Calibri" w:hAnsi="Arial" w:cs="Arial"/>
                <w:sz w:val="20"/>
                <w:szCs w:val="20"/>
              </w:rPr>
              <w:t>внутриквартальных пространств; создание бульваров, скверов при различных общественных зданиях и сооружениях.</w:t>
            </w:r>
          </w:p>
        </w:tc>
        <w:tc>
          <w:tcPr>
            <w:tcW w:w="1417" w:type="dxa"/>
            <w:shd w:val="clear" w:color="auto" w:fill="D9D9D9" w:themeFill="background1" w:themeFillShade="D9"/>
            <w:vAlign w:val="center"/>
          </w:tcPr>
          <w:p w14:paraId="29A5F2DD" w14:textId="77777777" w:rsidR="00A40844" w:rsidRPr="00A77159" w:rsidRDefault="00A40844" w:rsidP="00A40844">
            <w:pPr>
              <w:spacing w:after="0" w:line="240" w:lineRule="auto"/>
              <w:jc w:val="center"/>
              <w:rPr>
                <w:rFonts w:ascii="Arial" w:hAnsi="Arial" w:cs="Arial"/>
                <w:sz w:val="20"/>
                <w:szCs w:val="20"/>
              </w:rPr>
            </w:pPr>
            <w:r w:rsidRPr="00A77159">
              <w:rPr>
                <w:rFonts w:ascii="Arial" w:hAnsi="Arial" w:cs="Arial"/>
                <w:sz w:val="20"/>
                <w:szCs w:val="20"/>
              </w:rPr>
              <w:t>+</w:t>
            </w:r>
          </w:p>
        </w:tc>
        <w:tc>
          <w:tcPr>
            <w:tcW w:w="1272" w:type="dxa"/>
            <w:shd w:val="clear" w:color="auto" w:fill="auto"/>
            <w:vAlign w:val="center"/>
          </w:tcPr>
          <w:p w14:paraId="5E62D66F" w14:textId="77777777" w:rsidR="00A40844" w:rsidRPr="00A77159" w:rsidRDefault="00A40844" w:rsidP="00A40844">
            <w:pPr>
              <w:spacing w:after="0" w:line="240" w:lineRule="auto"/>
              <w:jc w:val="center"/>
              <w:rPr>
                <w:rFonts w:ascii="Arial" w:hAnsi="Arial" w:cs="Arial"/>
                <w:sz w:val="20"/>
                <w:szCs w:val="20"/>
              </w:rPr>
            </w:pPr>
          </w:p>
        </w:tc>
      </w:tr>
      <w:tr w:rsidR="00A40844" w:rsidRPr="009B6E98" w14:paraId="35300547" w14:textId="77777777" w:rsidTr="00A40844">
        <w:trPr>
          <w:trHeight w:val="675"/>
          <w:jc w:val="center"/>
        </w:trPr>
        <w:tc>
          <w:tcPr>
            <w:tcW w:w="562" w:type="dxa"/>
            <w:vAlign w:val="center"/>
          </w:tcPr>
          <w:p w14:paraId="1561310F" w14:textId="77777777" w:rsidR="00A40844" w:rsidRPr="00A77159" w:rsidRDefault="00A40844" w:rsidP="00A40844">
            <w:pPr>
              <w:pStyle w:val="a7"/>
              <w:numPr>
                <w:ilvl w:val="0"/>
                <w:numId w:val="18"/>
              </w:numPr>
              <w:ind w:left="-48" w:right="-142" w:firstLine="0"/>
              <w:jc w:val="center"/>
              <w:rPr>
                <w:rFonts w:ascii="Arial" w:hAnsi="Arial" w:cs="Arial"/>
                <w:noProof/>
                <w:sz w:val="20"/>
                <w:szCs w:val="20"/>
                <w:lang w:eastAsia="ru-RU"/>
              </w:rPr>
            </w:pPr>
          </w:p>
        </w:tc>
        <w:tc>
          <w:tcPr>
            <w:tcW w:w="6100" w:type="dxa"/>
            <w:vAlign w:val="center"/>
          </w:tcPr>
          <w:p w14:paraId="4CA3C698" w14:textId="77777777" w:rsidR="00A40844" w:rsidRPr="00A77159" w:rsidRDefault="00A40844" w:rsidP="00A40844">
            <w:pPr>
              <w:suppressAutoHyphens/>
              <w:jc w:val="both"/>
              <w:rPr>
                <w:rFonts w:ascii="Arial" w:hAnsi="Arial" w:cs="Arial"/>
                <w:sz w:val="20"/>
                <w:szCs w:val="20"/>
                <w:lang w:eastAsia="ar-SA"/>
              </w:rPr>
            </w:pPr>
            <w:r w:rsidRPr="00A77159">
              <w:rPr>
                <w:rFonts w:ascii="Arial" w:hAnsi="Arial" w:cs="Arial"/>
                <w:sz w:val="20"/>
                <w:szCs w:val="20"/>
              </w:rPr>
              <w:t xml:space="preserve">Благоустройство рекреации по адресу: </w:t>
            </w:r>
            <w:proofErr w:type="spellStart"/>
            <w:r w:rsidRPr="00A77159">
              <w:rPr>
                <w:rFonts w:ascii="Arial" w:eastAsia="Times New Roman" w:hAnsi="Arial" w:cs="Arial"/>
                <w:sz w:val="20"/>
                <w:szCs w:val="20"/>
              </w:rPr>
              <w:t>с.Девица</w:t>
            </w:r>
            <w:proofErr w:type="spellEnd"/>
            <w:r w:rsidRPr="00A77159">
              <w:rPr>
                <w:rFonts w:ascii="Arial" w:eastAsia="Times New Roman" w:hAnsi="Arial" w:cs="Arial"/>
                <w:sz w:val="20"/>
                <w:szCs w:val="20"/>
              </w:rPr>
              <w:t xml:space="preserve">, </w:t>
            </w:r>
            <w:proofErr w:type="spellStart"/>
            <w:r w:rsidRPr="00A77159">
              <w:rPr>
                <w:rFonts w:ascii="Arial" w:eastAsia="Times New Roman" w:hAnsi="Arial" w:cs="Arial"/>
                <w:sz w:val="20"/>
                <w:szCs w:val="20"/>
              </w:rPr>
              <w:t>ул.Гагарина</w:t>
            </w:r>
            <w:proofErr w:type="spellEnd"/>
            <w:r w:rsidRPr="00A77159">
              <w:rPr>
                <w:rFonts w:ascii="Arial" w:eastAsia="Times New Roman" w:hAnsi="Arial" w:cs="Arial"/>
                <w:sz w:val="20"/>
                <w:szCs w:val="20"/>
              </w:rPr>
              <w:t>, № 42/2</w:t>
            </w:r>
          </w:p>
        </w:tc>
        <w:tc>
          <w:tcPr>
            <w:tcW w:w="1417" w:type="dxa"/>
            <w:shd w:val="clear" w:color="auto" w:fill="D9D9D9" w:themeFill="background1" w:themeFillShade="D9"/>
            <w:vAlign w:val="center"/>
          </w:tcPr>
          <w:p w14:paraId="42068D42" w14:textId="77777777" w:rsidR="00A40844" w:rsidRPr="00A77159" w:rsidRDefault="00A40844" w:rsidP="00A40844">
            <w:pPr>
              <w:jc w:val="center"/>
              <w:rPr>
                <w:rFonts w:ascii="Arial" w:eastAsia="Times New Roman" w:hAnsi="Arial" w:cs="Arial"/>
                <w:sz w:val="20"/>
                <w:szCs w:val="20"/>
              </w:rPr>
            </w:pPr>
            <w:r w:rsidRPr="00A77159">
              <w:rPr>
                <w:rFonts w:ascii="Arial" w:eastAsia="Times New Roman" w:hAnsi="Arial" w:cs="Arial"/>
                <w:sz w:val="20"/>
                <w:szCs w:val="20"/>
              </w:rPr>
              <w:t>+</w:t>
            </w:r>
          </w:p>
        </w:tc>
        <w:tc>
          <w:tcPr>
            <w:tcW w:w="1272" w:type="dxa"/>
            <w:shd w:val="clear" w:color="auto" w:fill="auto"/>
            <w:vAlign w:val="center"/>
          </w:tcPr>
          <w:p w14:paraId="1066073A" w14:textId="77777777" w:rsidR="00A40844" w:rsidRPr="00A77159" w:rsidRDefault="00A40844" w:rsidP="00A40844">
            <w:pPr>
              <w:spacing w:after="0" w:line="240" w:lineRule="auto"/>
              <w:jc w:val="center"/>
              <w:rPr>
                <w:rFonts w:ascii="Arial" w:hAnsi="Arial" w:cs="Arial"/>
                <w:sz w:val="20"/>
                <w:szCs w:val="20"/>
              </w:rPr>
            </w:pPr>
          </w:p>
        </w:tc>
      </w:tr>
      <w:tr w:rsidR="00A40844" w:rsidRPr="00426822" w14:paraId="2FA7547C" w14:textId="77777777" w:rsidTr="00A40844">
        <w:trPr>
          <w:trHeight w:val="675"/>
          <w:jc w:val="center"/>
        </w:trPr>
        <w:tc>
          <w:tcPr>
            <w:tcW w:w="562" w:type="dxa"/>
            <w:vAlign w:val="center"/>
          </w:tcPr>
          <w:p w14:paraId="0E473A08" w14:textId="77777777" w:rsidR="00A40844" w:rsidRPr="00A77159" w:rsidRDefault="00A40844" w:rsidP="00A40844">
            <w:pPr>
              <w:pStyle w:val="a7"/>
              <w:numPr>
                <w:ilvl w:val="0"/>
                <w:numId w:val="18"/>
              </w:numPr>
              <w:ind w:left="-48" w:right="-142" w:firstLine="0"/>
              <w:jc w:val="center"/>
              <w:rPr>
                <w:rFonts w:ascii="Arial" w:hAnsi="Arial" w:cs="Arial"/>
                <w:noProof/>
                <w:sz w:val="20"/>
                <w:szCs w:val="20"/>
                <w:lang w:eastAsia="ru-RU"/>
              </w:rPr>
            </w:pPr>
          </w:p>
        </w:tc>
        <w:tc>
          <w:tcPr>
            <w:tcW w:w="6100" w:type="dxa"/>
            <w:vAlign w:val="center"/>
          </w:tcPr>
          <w:p w14:paraId="5D89F216" w14:textId="77777777" w:rsidR="00A40844" w:rsidRPr="00A77159" w:rsidRDefault="00A40844" w:rsidP="00A40844">
            <w:pPr>
              <w:suppressAutoHyphens/>
              <w:jc w:val="both"/>
              <w:rPr>
                <w:rFonts w:ascii="Arial" w:eastAsia="TimesNewRomanPSMT" w:hAnsi="Arial" w:cs="Arial"/>
                <w:sz w:val="20"/>
                <w:szCs w:val="20"/>
                <w:lang w:eastAsia="ar-SA"/>
              </w:rPr>
            </w:pPr>
            <w:r w:rsidRPr="00A77159">
              <w:rPr>
                <w:rFonts w:ascii="Arial" w:hAnsi="Arial" w:cs="Arial"/>
                <w:sz w:val="20"/>
                <w:szCs w:val="20"/>
              </w:rPr>
              <w:t xml:space="preserve">Благоустройство парка по ул. Шахтерская, 17а, в </w:t>
            </w:r>
            <w:proofErr w:type="spellStart"/>
            <w:r w:rsidRPr="00A77159">
              <w:rPr>
                <w:rFonts w:ascii="Arial" w:hAnsi="Arial" w:cs="Arial"/>
                <w:sz w:val="20"/>
                <w:szCs w:val="20"/>
              </w:rPr>
              <w:t>п.Орлов</w:t>
            </w:r>
            <w:proofErr w:type="spellEnd"/>
            <w:r w:rsidRPr="00A77159">
              <w:rPr>
                <w:rFonts w:ascii="Arial" w:hAnsi="Arial" w:cs="Arial"/>
                <w:sz w:val="20"/>
                <w:szCs w:val="20"/>
              </w:rPr>
              <w:t xml:space="preserve"> Лог.</w:t>
            </w:r>
          </w:p>
        </w:tc>
        <w:tc>
          <w:tcPr>
            <w:tcW w:w="1417" w:type="dxa"/>
            <w:shd w:val="clear" w:color="auto" w:fill="D9D9D9" w:themeFill="background1" w:themeFillShade="D9"/>
            <w:vAlign w:val="center"/>
          </w:tcPr>
          <w:p w14:paraId="10192424" w14:textId="77777777" w:rsidR="00A40844" w:rsidRPr="00A77159" w:rsidRDefault="00A40844" w:rsidP="00A40844">
            <w:pPr>
              <w:jc w:val="center"/>
              <w:rPr>
                <w:rFonts w:ascii="Arial" w:eastAsia="Times New Roman" w:hAnsi="Arial" w:cs="Arial"/>
                <w:sz w:val="20"/>
                <w:szCs w:val="20"/>
              </w:rPr>
            </w:pPr>
            <w:r w:rsidRPr="00A77159">
              <w:rPr>
                <w:rFonts w:ascii="Arial" w:eastAsia="Times New Roman" w:hAnsi="Arial" w:cs="Arial"/>
                <w:sz w:val="20"/>
                <w:szCs w:val="20"/>
              </w:rPr>
              <w:t>2030</w:t>
            </w:r>
          </w:p>
        </w:tc>
        <w:tc>
          <w:tcPr>
            <w:tcW w:w="1272" w:type="dxa"/>
            <w:shd w:val="clear" w:color="auto" w:fill="auto"/>
            <w:vAlign w:val="center"/>
          </w:tcPr>
          <w:p w14:paraId="2F8C2D01" w14:textId="77777777" w:rsidR="00A40844" w:rsidRPr="00A77159" w:rsidRDefault="00A40844" w:rsidP="00A40844">
            <w:pPr>
              <w:spacing w:after="0" w:line="240" w:lineRule="auto"/>
              <w:jc w:val="center"/>
              <w:rPr>
                <w:rFonts w:ascii="Arial" w:hAnsi="Arial" w:cs="Arial"/>
                <w:sz w:val="20"/>
                <w:szCs w:val="20"/>
              </w:rPr>
            </w:pPr>
          </w:p>
        </w:tc>
      </w:tr>
      <w:tr w:rsidR="00A40844" w:rsidRPr="00426822" w14:paraId="64F9430A" w14:textId="77777777" w:rsidTr="00A40844">
        <w:trPr>
          <w:trHeight w:val="675"/>
          <w:jc w:val="center"/>
        </w:trPr>
        <w:tc>
          <w:tcPr>
            <w:tcW w:w="562" w:type="dxa"/>
            <w:vAlign w:val="center"/>
          </w:tcPr>
          <w:p w14:paraId="4160D9B6" w14:textId="77777777" w:rsidR="00A40844" w:rsidRPr="00A77159" w:rsidRDefault="00A40844" w:rsidP="00A40844">
            <w:pPr>
              <w:pStyle w:val="a7"/>
              <w:numPr>
                <w:ilvl w:val="0"/>
                <w:numId w:val="18"/>
              </w:numPr>
              <w:ind w:left="-48" w:right="-142" w:firstLine="0"/>
              <w:jc w:val="center"/>
              <w:rPr>
                <w:rFonts w:ascii="Arial" w:hAnsi="Arial" w:cs="Arial"/>
                <w:noProof/>
                <w:sz w:val="20"/>
                <w:szCs w:val="20"/>
                <w:lang w:eastAsia="ru-RU"/>
              </w:rPr>
            </w:pPr>
          </w:p>
        </w:tc>
        <w:tc>
          <w:tcPr>
            <w:tcW w:w="6100" w:type="dxa"/>
            <w:vAlign w:val="center"/>
          </w:tcPr>
          <w:p w14:paraId="3B8CEB97" w14:textId="77777777" w:rsidR="00A40844" w:rsidRPr="00A77159" w:rsidRDefault="00A40844" w:rsidP="00A40844">
            <w:pPr>
              <w:suppressAutoHyphens/>
              <w:jc w:val="both"/>
              <w:rPr>
                <w:rFonts w:ascii="Arial" w:hAnsi="Arial" w:cs="Arial"/>
                <w:sz w:val="20"/>
                <w:szCs w:val="20"/>
              </w:rPr>
            </w:pPr>
            <w:r w:rsidRPr="00A77159">
              <w:rPr>
                <w:rFonts w:ascii="Arial" w:hAnsi="Arial" w:cs="Arial"/>
                <w:sz w:val="20"/>
                <w:szCs w:val="20"/>
              </w:rPr>
              <w:t>Проектирование и строительство сквера площадью 1,12 га в районе «Западный» в с. Девица согласно проекту планировки.</w:t>
            </w:r>
          </w:p>
        </w:tc>
        <w:tc>
          <w:tcPr>
            <w:tcW w:w="1417" w:type="dxa"/>
            <w:shd w:val="clear" w:color="auto" w:fill="D9D9D9" w:themeFill="background1" w:themeFillShade="D9"/>
            <w:vAlign w:val="center"/>
          </w:tcPr>
          <w:p w14:paraId="2836DCD8" w14:textId="77777777" w:rsidR="00A40844" w:rsidRPr="00A77159" w:rsidRDefault="00A40844" w:rsidP="00A40844">
            <w:pPr>
              <w:jc w:val="center"/>
              <w:rPr>
                <w:rFonts w:ascii="Arial" w:eastAsia="Times New Roman" w:hAnsi="Arial" w:cs="Arial"/>
                <w:sz w:val="20"/>
                <w:szCs w:val="20"/>
              </w:rPr>
            </w:pPr>
            <w:r w:rsidRPr="00A77159">
              <w:rPr>
                <w:rFonts w:ascii="Arial" w:eastAsia="Times New Roman" w:hAnsi="Arial" w:cs="Arial"/>
                <w:sz w:val="20"/>
                <w:szCs w:val="20"/>
              </w:rPr>
              <w:t>+</w:t>
            </w:r>
          </w:p>
        </w:tc>
        <w:tc>
          <w:tcPr>
            <w:tcW w:w="1272" w:type="dxa"/>
            <w:shd w:val="clear" w:color="auto" w:fill="auto"/>
            <w:vAlign w:val="center"/>
          </w:tcPr>
          <w:p w14:paraId="5BC30DE7" w14:textId="77777777" w:rsidR="00A40844" w:rsidRPr="00A77159" w:rsidRDefault="00A40844" w:rsidP="00A40844">
            <w:pPr>
              <w:spacing w:after="0" w:line="240" w:lineRule="auto"/>
              <w:jc w:val="center"/>
              <w:rPr>
                <w:rFonts w:ascii="Arial" w:hAnsi="Arial" w:cs="Arial"/>
                <w:sz w:val="20"/>
                <w:szCs w:val="20"/>
              </w:rPr>
            </w:pPr>
          </w:p>
        </w:tc>
      </w:tr>
      <w:tr w:rsidR="00A40844" w:rsidRPr="00426822" w14:paraId="7A133766" w14:textId="77777777" w:rsidTr="00A40844">
        <w:trPr>
          <w:trHeight w:val="675"/>
          <w:jc w:val="center"/>
        </w:trPr>
        <w:tc>
          <w:tcPr>
            <w:tcW w:w="562" w:type="dxa"/>
            <w:vAlign w:val="center"/>
          </w:tcPr>
          <w:p w14:paraId="498DB498" w14:textId="77777777" w:rsidR="00A40844" w:rsidRPr="00A77159" w:rsidRDefault="00A40844" w:rsidP="00A40844">
            <w:pPr>
              <w:pStyle w:val="a7"/>
              <w:numPr>
                <w:ilvl w:val="0"/>
                <w:numId w:val="18"/>
              </w:numPr>
              <w:ind w:left="-48" w:right="-142" w:firstLine="0"/>
              <w:jc w:val="center"/>
              <w:rPr>
                <w:rFonts w:ascii="Arial" w:hAnsi="Arial" w:cs="Arial"/>
                <w:noProof/>
                <w:sz w:val="20"/>
                <w:szCs w:val="20"/>
                <w:lang w:eastAsia="ru-RU"/>
              </w:rPr>
            </w:pPr>
          </w:p>
        </w:tc>
        <w:tc>
          <w:tcPr>
            <w:tcW w:w="6100" w:type="dxa"/>
          </w:tcPr>
          <w:p w14:paraId="5C55FC84" w14:textId="77777777" w:rsidR="00A40844" w:rsidRPr="00A77159" w:rsidRDefault="00A40844" w:rsidP="00A40844">
            <w:pPr>
              <w:autoSpaceDE w:val="0"/>
              <w:autoSpaceDN w:val="0"/>
              <w:adjustRightInd w:val="0"/>
              <w:spacing w:after="0" w:line="240" w:lineRule="auto"/>
              <w:ind w:firstLine="34"/>
              <w:jc w:val="both"/>
              <w:rPr>
                <w:rFonts w:ascii="Arial" w:eastAsia="Calibri" w:hAnsi="Arial" w:cs="Arial"/>
                <w:sz w:val="20"/>
                <w:szCs w:val="20"/>
              </w:rPr>
            </w:pPr>
            <w:r w:rsidRPr="00A77159">
              <w:rPr>
                <w:rFonts w:ascii="Arial" w:eastAsia="Calibri" w:hAnsi="Arial" w:cs="Arial"/>
                <w:sz w:val="20"/>
                <w:szCs w:val="20"/>
              </w:rPr>
              <w:t>Благоустройство рекреационных зон поселения:</w:t>
            </w:r>
          </w:p>
          <w:p w14:paraId="69C530DD" w14:textId="77777777" w:rsidR="00A40844" w:rsidRPr="00A77159" w:rsidRDefault="00A40844" w:rsidP="00A40844">
            <w:pPr>
              <w:autoSpaceDE w:val="0"/>
              <w:autoSpaceDN w:val="0"/>
              <w:adjustRightInd w:val="0"/>
              <w:spacing w:after="0" w:line="240" w:lineRule="auto"/>
              <w:ind w:firstLine="34"/>
              <w:jc w:val="both"/>
              <w:rPr>
                <w:rFonts w:ascii="Arial" w:eastAsia="Calibri" w:hAnsi="Arial" w:cs="Arial"/>
                <w:sz w:val="20"/>
                <w:szCs w:val="20"/>
              </w:rPr>
            </w:pPr>
            <w:r w:rsidRPr="00A77159">
              <w:rPr>
                <w:rFonts w:ascii="Arial" w:eastAsia="Calibri" w:hAnsi="Arial" w:cs="Arial"/>
                <w:sz w:val="20"/>
                <w:szCs w:val="20"/>
              </w:rPr>
              <w:t>-благоустройство площадок для проведения культурно-массовых мероприятий;</w:t>
            </w:r>
          </w:p>
          <w:p w14:paraId="4CF0711D" w14:textId="77777777" w:rsidR="00A40844" w:rsidRPr="00A77159" w:rsidRDefault="00A40844" w:rsidP="00A40844">
            <w:pPr>
              <w:autoSpaceDE w:val="0"/>
              <w:autoSpaceDN w:val="0"/>
              <w:adjustRightInd w:val="0"/>
              <w:spacing w:after="0" w:line="240" w:lineRule="auto"/>
              <w:ind w:firstLine="34"/>
              <w:jc w:val="both"/>
              <w:rPr>
                <w:rFonts w:ascii="Arial" w:eastAsia="Calibri" w:hAnsi="Arial" w:cs="Arial"/>
                <w:sz w:val="20"/>
                <w:szCs w:val="20"/>
              </w:rPr>
            </w:pPr>
            <w:r w:rsidRPr="00A77159">
              <w:rPr>
                <w:rFonts w:ascii="Arial" w:eastAsia="Calibri" w:hAnsi="Arial" w:cs="Arial"/>
                <w:sz w:val="20"/>
                <w:szCs w:val="20"/>
              </w:rPr>
              <w:t xml:space="preserve">-организация и содержание мест (площадок) </w:t>
            </w:r>
            <w:r w:rsidRPr="00A77159">
              <w:rPr>
                <w:rFonts w:ascii="Arial" w:hAnsi="Arial" w:cs="Arial"/>
                <w:sz w:val="20"/>
                <w:szCs w:val="20"/>
              </w:rPr>
              <w:t>накопления отходов</w:t>
            </w:r>
            <w:r w:rsidRPr="00A77159">
              <w:rPr>
                <w:rFonts w:ascii="Arial" w:eastAsia="Calibri" w:hAnsi="Arial" w:cs="Arial"/>
                <w:sz w:val="20"/>
                <w:szCs w:val="20"/>
              </w:rPr>
              <w:t>;</w:t>
            </w:r>
          </w:p>
          <w:p w14:paraId="3F3055C7" w14:textId="77777777" w:rsidR="00A40844" w:rsidRPr="00A77159" w:rsidRDefault="00A40844" w:rsidP="00A40844">
            <w:pPr>
              <w:autoSpaceDE w:val="0"/>
              <w:autoSpaceDN w:val="0"/>
              <w:adjustRightInd w:val="0"/>
              <w:spacing w:after="0" w:line="240" w:lineRule="auto"/>
              <w:ind w:firstLine="34"/>
              <w:jc w:val="both"/>
              <w:rPr>
                <w:rFonts w:ascii="Arial" w:eastAsia="Calibri" w:hAnsi="Arial" w:cs="Arial"/>
                <w:sz w:val="20"/>
                <w:szCs w:val="20"/>
              </w:rPr>
            </w:pPr>
            <w:r w:rsidRPr="00A77159">
              <w:rPr>
                <w:rFonts w:ascii="Arial" w:eastAsia="Calibri" w:hAnsi="Arial" w:cs="Arial"/>
                <w:sz w:val="20"/>
                <w:szCs w:val="20"/>
              </w:rPr>
              <w:t>-устройство малых архитектурных форм;</w:t>
            </w:r>
          </w:p>
          <w:p w14:paraId="3C5790E1" w14:textId="77777777" w:rsidR="00A40844" w:rsidRPr="00A77159" w:rsidRDefault="00A40844" w:rsidP="00A40844">
            <w:pPr>
              <w:spacing w:after="0" w:line="240" w:lineRule="auto"/>
              <w:ind w:firstLine="34"/>
              <w:jc w:val="both"/>
              <w:rPr>
                <w:rFonts w:ascii="Arial" w:hAnsi="Arial" w:cs="Arial"/>
                <w:sz w:val="20"/>
                <w:szCs w:val="20"/>
              </w:rPr>
            </w:pPr>
            <w:r w:rsidRPr="00A77159">
              <w:rPr>
                <w:rFonts w:ascii="Arial" w:eastAsia="Calibri" w:hAnsi="Arial" w:cs="Arial"/>
                <w:sz w:val="20"/>
                <w:szCs w:val="20"/>
              </w:rPr>
              <w:t>-озеленение территории.</w:t>
            </w:r>
          </w:p>
        </w:tc>
        <w:tc>
          <w:tcPr>
            <w:tcW w:w="1417" w:type="dxa"/>
            <w:shd w:val="clear" w:color="auto" w:fill="D9D9D9" w:themeFill="background1" w:themeFillShade="D9"/>
            <w:vAlign w:val="center"/>
          </w:tcPr>
          <w:p w14:paraId="065DDC90" w14:textId="77777777" w:rsidR="00A40844" w:rsidRPr="00A77159" w:rsidRDefault="00A40844" w:rsidP="00A40844">
            <w:pPr>
              <w:spacing w:after="0" w:line="240" w:lineRule="auto"/>
              <w:jc w:val="center"/>
              <w:rPr>
                <w:rFonts w:ascii="Arial" w:hAnsi="Arial" w:cs="Arial"/>
                <w:sz w:val="20"/>
                <w:szCs w:val="20"/>
              </w:rPr>
            </w:pPr>
            <w:r w:rsidRPr="00A77159">
              <w:rPr>
                <w:rFonts w:ascii="Arial" w:hAnsi="Arial" w:cs="Arial"/>
                <w:sz w:val="20"/>
                <w:szCs w:val="20"/>
              </w:rPr>
              <w:t>+</w:t>
            </w:r>
          </w:p>
        </w:tc>
        <w:tc>
          <w:tcPr>
            <w:tcW w:w="1272" w:type="dxa"/>
            <w:shd w:val="clear" w:color="auto" w:fill="auto"/>
            <w:vAlign w:val="center"/>
          </w:tcPr>
          <w:p w14:paraId="59E3251A" w14:textId="77777777" w:rsidR="00A40844" w:rsidRPr="00A77159" w:rsidRDefault="00A40844" w:rsidP="00A40844">
            <w:pPr>
              <w:spacing w:after="0" w:line="240" w:lineRule="auto"/>
              <w:jc w:val="center"/>
              <w:rPr>
                <w:rFonts w:ascii="Arial" w:hAnsi="Arial" w:cs="Arial"/>
                <w:sz w:val="20"/>
                <w:szCs w:val="20"/>
              </w:rPr>
            </w:pPr>
          </w:p>
        </w:tc>
      </w:tr>
      <w:tr w:rsidR="00A40844" w:rsidRPr="00426822" w14:paraId="347268E7" w14:textId="77777777" w:rsidTr="00A40844">
        <w:trPr>
          <w:trHeight w:val="675"/>
          <w:jc w:val="center"/>
        </w:trPr>
        <w:tc>
          <w:tcPr>
            <w:tcW w:w="562" w:type="dxa"/>
            <w:shd w:val="clear" w:color="auto" w:fill="auto"/>
            <w:vAlign w:val="center"/>
          </w:tcPr>
          <w:p w14:paraId="4E4145E8" w14:textId="77777777" w:rsidR="00A40844" w:rsidRPr="00A77159" w:rsidRDefault="00A40844" w:rsidP="00A40844">
            <w:pPr>
              <w:pStyle w:val="a7"/>
              <w:numPr>
                <w:ilvl w:val="0"/>
                <w:numId w:val="18"/>
              </w:numPr>
              <w:ind w:left="-48" w:right="-142" w:firstLine="0"/>
              <w:jc w:val="center"/>
              <w:rPr>
                <w:rFonts w:ascii="Arial" w:hAnsi="Arial" w:cs="Arial"/>
                <w:noProof/>
                <w:sz w:val="20"/>
                <w:szCs w:val="20"/>
                <w:lang w:eastAsia="ru-RU"/>
              </w:rPr>
            </w:pPr>
          </w:p>
        </w:tc>
        <w:tc>
          <w:tcPr>
            <w:tcW w:w="6100" w:type="dxa"/>
            <w:shd w:val="clear" w:color="auto" w:fill="auto"/>
          </w:tcPr>
          <w:p w14:paraId="3923A6E1" w14:textId="77777777" w:rsidR="00A40844" w:rsidRPr="00A77159" w:rsidRDefault="00A40844" w:rsidP="00A40844">
            <w:pPr>
              <w:spacing w:after="0" w:line="240" w:lineRule="auto"/>
              <w:ind w:firstLine="34"/>
              <w:jc w:val="both"/>
              <w:rPr>
                <w:rFonts w:ascii="Arial" w:hAnsi="Arial" w:cs="Arial"/>
                <w:sz w:val="20"/>
                <w:szCs w:val="20"/>
              </w:rPr>
            </w:pPr>
            <w:r w:rsidRPr="00A77159">
              <w:rPr>
                <w:rFonts w:ascii="Arial" w:hAnsi="Arial" w:cs="Arial"/>
                <w:sz w:val="20"/>
                <w:szCs w:val="20"/>
              </w:rPr>
              <w:t>Нормативное озеленение территорий существующих и проектируемых школ и детских садов из расчёта не менее 50% от общей площади земельного участка.</w:t>
            </w:r>
          </w:p>
        </w:tc>
        <w:tc>
          <w:tcPr>
            <w:tcW w:w="1417" w:type="dxa"/>
            <w:shd w:val="clear" w:color="auto" w:fill="D9D9D9" w:themeFill="background1" w:themeFillShade="D9"/>
            <w:vAlign w:val="center"/>
          </w:tcPr>
          <w:p w14:paraId="27C5D829"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272" w:type="dxa"/>
            <w:shd w:val="clear" w:color="auto" w:fill="auto"/>
            <w:vAlign w:val="center"/>
          </w:tcPr>
          <w:p w14:paraId="6C026F3D" w14:textId="77777777" w:rsidR="00A40844" w:rsidRPr="00A77159" w:rsidRDefault="00A40844" w:rsidP="00A40844">
            <w:pPr>
              <w:spacing w:after="0" w:line="240" w:lineRule="auto"/>
              <w:jc w:val="center"/>
              <w:rPr>
                <w:rFonts w:ascii="Arial" w:hAnsi="Arial" w:cs="Arial"/>
                <w:sz w:val="20"/>
                <w:szCs w:val="20"/>
              </w:rPr>
            </w:pPr>
          </w:p>
        </w:tc>
      </w:tr>
      <w:tr w:rsidR="00A40844" w:rsidRPr="00426822" w14:paraId="315BFFE6" w14:textId="77777777" w:rsidTr="00A40844">
        <w:trPr>
          <w:trHeight w:val="377"/>
          <w:jc w:val="center"/>
        </w:trPr>
        <w:tc>
          <w:tcPr>
            <w:tcW w:w="562" w:type="dxa"/>
            <w:vAlign w:val="center"/>
          </w:tcPr>
          <w:p w14:paraId="242F3592" w14:textId="77777777" w:rsidR="00A40844" w:rsidRPr="00A77159" w:rsidRDefault="00A40844" w:rsidP="00A40844">
            <w:pPr>
              <w:pStyle w:val="a7"/>
              <w:numPr>
                <w:ilvl w:val="0"/>
                <w:numId w:val="18"/>
              </w:numPr>
              <w:ind w:left="-48" w:right="-142" w:firstLine="0"/>
              <w:jc w:val="center"/>
              <w:rPr>
                <w:rFonts w:ascii="Arial" w:hAnsi="Arial" w:cs="Arial"/>
                <w:noProof/>
                <w:sz w:val="20"/>
                <w:szCs w:val="20"/>
                <w:lang w:eastAsia="ru-RU"/>
              </w:rPr>
            </w:pPr>
          </w:p>
        </w:tc>
        <w:tc>
          <w:tcPr>
            <w:tcW w:w="6100" w:type="dxa"/>
          </w:tcPr>
          <w:p w14:paraId="4226D8BD" w14:textId="77777777" w:rsidR="00A40844" w:rsidRPr="00A77159" w:rsidRDefault="00A40844" w:rsidP="00A40844">
            <w:pPr>
              <w:spacing w:after="0" w:line="240" w:lineRule="auto"/>
              <w:ind w:firstLine="34"/>
              <w:jc w:val="both"/>
              <w:rPr>
                <w:rFonts w:ascii="Arial" w:hAnsi="Arial" w:cs="Arial"/>
                <w:sz w:val="20"/>
                <w:szCs w:val="20"/>
              </w:rPr>
            </w:pPr>
            <w:r w:rsidRPr="00A77159">
              <w:rPr>
                <w:rFonts w:ascii="Arial" w:hAnsi="Arial" w:cs="Arial"/>
                <w:sz w:val="20"/>
                <w:szCs w:val="20"/>
              </w:rPr>
              <w:t>Нормативное озеленение санитарно-защитных зон.</w:t>
            </w:r>
          </w:p>
        </w:tc>
        <w:tc>
          <w:tcPr>
            <w:tcW w:w="1417" w:type="dxa"/>
            <w:shd w:val="clear" w:color="auto" w:fill="D9D9D9" w:themeFill="background1" w:themeFillShade="D9"/>
            <w:vAlign w:val="center"/>
          </w:tcPr>
          <w:p w14:paraId="67559510" w14:textId="77777777" w:rsidR="00A40844" w:rsidRPr="00A77159" w:rsidRDefault="00A40844" w:rsidP="00A40844">
            <w:pPr>
              <w:spacing w:after="0" w:line="240" w:lineRule="auto"/>
              <w:jc w:val="center"/>
              <w:rPr>
                <w:rFonts w:ascii="Arial" w:hAnsi="Arial" w:cs="Arial"/>
                <w:sz w:val="20"/>
                <w:szCs w:val="20"/>
              </w:rPr>
            </w:pPr>
            <w:r w:rsidRPr="00A77159">
              <w:rPr>
                <w:rFonts w:ascii="Arial" w:hAnsi="Arial" w:cs="Arial"/>
                <w:sz w:val="20"/>
                <w:szCs w:val="20"/>
              </w:rPr>
              <w:t>+</w:t>
            </w:r>
          </w:p>
        </w:tc>
        <w:tc>
          <w:tcPr>
            <w:tcW w:w="1272" w:type="dxa"/>
            <w:shd w:val="clear" w:color="auto" w:fill="auto"/>
            <w:vAlign w:val="center"/>
          </w:tcPr>
          <w:p w14:paraId="59446ED0" w14:textId="77777777" w:rsidR="00A40844" w:rsidRPr="00A77159" w:rsidRDefault="00A40844" w:rsidP="00A40844">
            <w:pPr>
              <w:spacing w:after="0" w:line="240" w:lineRule="auto"/>
              <w:jc w:val="center"/>
              <w:rPr>
                <w:rFonts w:ascii="Arial" w:hAnsi="Arial" w:cs="Arial"/>
                <w:sz w:val="20"/>
                <w:szCs w:val="20"/>
              </w:rPr>
            </w:pPr>
          </w:p>
        </w:tc>
      </w:tr>
    </w:tbl>
    <w:p w14:paraId="3174E855" w14:textId="77777777" w:rsidR="00A40844" w:rsidRPr="00A77159" w:rsidRDefault="00A40844" w:rsidP="00A40844">
      <w:pPr>
        <w:autoSpaceDE w:val="0"/>
        <w:autoSpaceDN w:val="0"/>
        <w:adjustRightInd w:val="0"/>
        <w:spacing w:after="0"/>
        <w:ind w:firstLine="567"/>
        <w:jc w:val="both"/>
        <w:rPr>
          <w:rFonts w:ascii="Arial" w:eastAsia="Calibri" w:hAnsi="Arial" w:cs="Arial"/>
          <w:bCs/>
          <w:i/>
          <w:iCs/>
          <w:sz w:val="24"/>
          <w:szCs w:val="24"/>
        </w:rPr>
      </w:pPr>
      <w:r w:rsidRPr="00A77159">
        <w:rPr>
          <w:rFonts w:ascii="Arial" w:eastAsia="Calibri" w:hAnsi="Arial" w:cs="Arial"/>
          <w:bCs/>
          <w:i/>
          <w:iCs/>
          <w:sz w:val="24"/>
          <w:szCs w:val="24"/>
        </w:rPr>
        <w:t>Мероприятия отражены в графических материалах на «</w:t>
      </w:r>
      <w:r w:rsidRPr="00A77159">
        <w:rPr>
          <w:rFonts w:ascii="Arial" w:hAnsi="Arial" w:cs="Arial"/>
          <w:i/>
          <w:sz w:val="24"/>
          <w:szCs w:val="24"/>
        </w:rPr>
        <w:t>Карте планируемого размещения объектов капитального строительства федерального, регионального и местного значения»</w:t>
      </w:r>
      <w:r w:rsidRPr="00A77159">
        <w:rPr>
          <w:rFonts w:ascii="Arial" w:eastAsia="Calibri" w:hAnsi="Arial" w:cs="Arial"/>
          <w:bCs/>
          <w:i/>
          <w:iCs/>
          <w:sz w:val="24"/>
          <w:szCs w:val="24"/>
        </w:rPr>
        <w:t>.</w:t>
      </w:r>
    </w:p>
    <w:p w14:paraId="6D01CD2F" w14:textId="77777777" w:rsidR="00A40844" w:rsidRPr="00A77159" w:rsidRDefault="00A40844" w:rsidP="00A40844">
      <w:pPr>
        <w:tabs>
          <w:tab w:val="left" w:pos="851"/>
        </w:tabs>
        <w:autoSpaceDE w:val="0"/>
        <w:autoSpaceDN w:val="0"/>
        <w:adjustRightInd w:val="0"/>
        <w:spacing w:after="0"/>
        <w:ind w:firstLine="567"/>
        <w:jc w:val="center"/>
        <w:rPr>
          <w:rFonts w:ascii="Arial" w:eastAsia="Calibri" w:hAnsi="Arial" w:cs="Arial"/>
          <w:bCs/>
          <w:i/>
          <w:iCs/>
          <w:sz w:val="24"/>
          <w:szCs w:val="24"/>
        </w:rPr>
      </w:pPr>
    </w:p>
    <w:p w14:paraId="44A578ED" w14:textId="77777777" w:rsidR="00A40844" w:rsidRPr="00A77159" w:rsidRDefault="00A40844" w:rsidP="00A40844">
      <w:pPr>
        <w:pStyle w:val="10"/>
        <w:numPr>
          <w:ilvl w:val="2"/>
          <w:numId w:val="9"/>
        </w:numPr>
        <w:tabs>
          <w:tab w:val="clear" w:pos="1559"/>
        </w:tabs>
        <w:spacing w:before="0" w:beforeAutospacing="0"/>
        <w:ind w:left="0" w:firstLine="0"/>
        <w:jc w:val="center"/>
        <w:outlineLvl w:val="2"/>
        <w:rPr>
          <w:rFonts w:ascii="Arial" w:hAnsi="Arial" w:cs="Arial"/>
        </w:rPr>
      </w:pPr>
      <w:bookmarkStart w:id="48" w:name="_Toc64298791"/>
      <w:bookmarkStart w:id="49" w:name="_Toc184650066"/>
      <w:r w:rsidRPr="00A77159">
        <w:rPr>
          <w:rFonts w:ascii="Arial" w:hAnsi="Arial" w:cs="Arial"/>
        </w:rPr>
        <w:t xml:space="preserve">Мероприятия </w:t>
      </w:r>
      <w:r w:rsidRPr="00A77159">
        <w:rPr>
          <w:rFonts w:ascii="Arial" w:hAnsi="Arial" w:cs="Arial"/>
          <w:bCs w:val="0"/>
          <w:iCs w:val="0"/>
        </w:rPr>
        <w:t xml:space="preserve">по обеспечению территории сельского поселения объектами специального назначения - </w:t>
      </w:r>
      <w:r w:rsidRPr="00A77159">
        <w:rPr>
          <w:rFonts w:ascii="Arial" w:hAnsi="Arial" w:cs="Arial"/>
        </w:rPr>
        <w:t>местами накопления и размещения отходов и местами захоронений.</w:t>
      </w:r>
      <w:bookmarkEnd w:id="47"/>
      <w:bookmarkEnd w:id="48"/>
      <w:bookmarkEnd w:id="49"/>
    </w:p>
    <w:p w14:paraId="1B1D05D3" w14:textId="77777777" w:rsidR="00A40844" w:rsidRPr="00426822" w:rsidRDefault="00A40844" w:rsidP="00A40844">
      <w:pPr>
        <w:pStyle w:val="1111"/>
        <w:tabs>
          <w:tab w:val="clear" w:pos="432"/>
        </w:tabs>
        <w:outlineLvl w:val="9"/>
        <w:rPr>
          <w:rFonts w:cs="Times New Roman"/>
        </w:rPr>
      </w:pPr>
      <w:bookmarkStart w:id="50" w:name="_Toc454781561"/>
      <w:bookmarkStart w:id="51" w:name="_Toc642987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14"/>
        <w:gridCol w:w="1417"/>
        <w:gridCol w:w="1287"/>
      </w:tblGrid>
      <w:tr w:rsidR="00A40844" w:rsidRPr="00A77159" w14:paraId="1D1F01DE" w14:textId="77777777" w:rsidTr="00A40844">
        <w:trPr>
          <w:trHeight w:val="380"/>
          <w:jc w:val="center"/>
        </w:trPr>
        <w:tc>
          <w:tcPr>
            <w:tcW w:w="562" w:type="dxa"/>
            <w:vMerge w:val="restart"/>
            <w:shd w:val="clear" w:color="auto" w:fill="D9D9D9" w:themeFill="background1" w:themeFillShade="D9"/>
            <w:vAlign w:val="center"/>
          </w:tcPr>
          <w:p w14:paraId="43752E71" w14:textId="77777777" w:rsidR="00A40844" w:rsidRPr="00A77159" w:rsidRDefault="00A40844" w:rsidP="00A40844">
            <w:pPr>
              <w:spacing w:after="0" w:line="240" w:lineRule="auto"/>
              <w:ind w:left="-48" w:right="-142"/>
              <w:jc w:val="center"/>
              <w:rPr>
                <w:rFonts w:ascii="Arial" w:hAnsi="Arial" w:cs="Arial"/>
                <w:b/>
                <w:sz w:val="20"/>
                <w:szCs w:val="20"/>
              </w:rPr>
            </w:pPr>
            <w:r w:rsidRPr="00A77159">
              <w:rPr>
                <w:rFonts w:ascii="Arial" w:hAnsi="Arial" w:cs="Arial"/>
                <w:b/>
                <w:sz w:val="20"/>
                <w:szCs w:val="20"/>
              </w:rPr>
              <w:t>№ п/п</w:t>
            </w:r>
          </w:p>
        </w:tc>
        <w:tc>
          <w:tcPr>
            <w:tcW w:w="6114" w:type="dxa"/>
            <w:vMerge w:val="restart"/>
            <w:shd w:val="clear" w:color="auto" w:fill="D9D9D9" w:themeFill="background1" w:themeFillShade="D9"/>
            <w:vAlign w:val="center"/>
          </w:tcPr>
          <w:p w14:paraId="01838723"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Наименование мероприятия</w:t>
            </w:r>
          </w:p>
        </w:tc>
        <w:tc>
          <w:tcPr>
            <w:tcW w:w="2704" w:type="dxa"/>
            <w:gridSpan w:val="2"/>
            <w:shd w:val="clear" w:color="auto" w:fill="D9D9D9" w:themeFill="background1" w:themeFillShade="D9"/>
          </w:tcPr>
          <w:p w14:paraId="2DE3F447"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Этапы реализации проектных решений</w:t>
            </w:r>
          </w:p>
        </w:tc>
      </w:tr>
      <w:tr w:rsidR="00A40844" w:rsidRPr="00A77159" w14:paraId="753297BC" w14:textId="77777777" w:rsidTr="00A40844">
        <w:trPr>
          <w:trHeight w:val="380"/>
          <w:jc w:val="center"/>
        </w:trPr>
        <w:tc>
          <w:tcPr>
            <w:tcW w:w="562" w:type="dxa"/>
            <w:vMerge/>
            <w:shd w:val="clear" w:color="auto" w:fill="D9D9D9" w:themeFill="background1" w:themeFillShade="D9"/>
            <w:vAlign w:val="center"/>
          </w:tcPr>
          <w:p w14:paraId="499757DC" w14:textId="77777777" w:rsidR="00A40844" w:rsidRPr="00A77159" w:rsidRDefault="00A40844" w:rsidP="00A40844">
            <w:pPr>
              <w:spacing w:after="0" w:line="240" w:lineRule="auto"/>
              <w:ind w:left="-48" w:right="-142"/>
              <w:jc w:val="center"/>
              <w:rPr>
                <w:rFonts w:ascii="Arial" w:hAnsi="Arial" w:cs="Arial"/>
                <w:b/>
                <w:sz w:val="20"/>
                <w:szCs w:val="20"/>
              </w:rPr>
            </w:pPr>
          </w:p>
        </w:tc>
        <w:tc>
          <w:tcPr>
            <w:tcW w:w="6114" w:type="dxa"/>
            <w:vMerge/>
            <w:shd w:val="clear" w:color="auto" w:fill="D9D9D9" w:themeFill="background1" w:themeFillShade="D9"/>
            <w:vAlign w:val="center"/>
          </w:tcPr>
          <w:p w14:paraId="4E126993" w14:textId="77777777" w:rsidR="00A40844" w:rsidRPr="00A77159" w:rsidRDefault="00A40844" w:rsidP="00A40844">
            <w:pPr>
              <w:spacing w:after="0" w:line="240" w:lineRule="auto"/>
              <w:jc w:val="center"/>
              <w:rPr>
                <w:rFonts w:ascii="Arial" w:hAnsi="Arial" w:cs="Arial"/>
                <w:b/>
                <w:sz w:val="20"/>
                <w:szCs w:val="20"/>
              </w:rPr>
            </w:pPr>
          </w:p>
        </w:tc>
        <w:tc>
          <w:tcPr>
            <w:tcW w:w="1417" w:type="dxa"/>
            <w:shd w:val="clear" w:color="auto" w:fill="D9D9D9" w:themeFill="background1" w:themeFillShade="D9"/>
          </w:tcPr>
          <w:p w14:paraId="33691C0C"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lang w:val="en-US"/>
              </w:rPr>
              <w:t>I</w:t>
            </w:r>
            <w:r w:rsidRPr="00A77159">
              <w:rPr>
                <w:rFonts w:ascii="Arial" w:hAnsi="Arial" w:cs="Arial"/>
                <w:b/>
                <w:sz w:val="20"/>
                <w:szCs w:val="20"/>
              </w:rPr>
              <w:t xml:space="preserve"> очередь </w:t>
            </w:r>
          </w:p>
        </w:tc>
        <w:tc>
          <w:tcPr>
            <w:tcW w:w="1287" w:type="dxa"/>
            <w:shd w:val="clear" w:color="auto" w:fill="D9D9D9" w:themeFill="background1" w:themeFillShade="D9"/>
          </w:tcPr>
          <w:p w14:paraId="6265C48F"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lang w:val="en-US"/>
              </w:rPr>
              <w:t>II</w:t>
            </w:r>
            <w:r w:rsidRPr="00A77159">
              <w:rPr>
                <w:rFonts w:ascii="Arial" w:hAnsi="Arial" w:cs="Arial"/>
                <w:b/>
                <w:sz w:val="20"/>
                <w:szCs w:val="20"/>
              </w:rPr>
              <w:t xml:space="preserve"> очередь </w:t>
            </w:r>
          </w:p>
        </w:tc>
      </w:tr>
      <w:tr w:rsidR="00A40844" w:rsidRPr="00A77159" w14:paraId="5D98B351" w14:textId="77777777" w:rsidTr="00A40844">
        <w:trPr>
          <w:trHeight w:val="716"/>
          <w:jc w:val="center"/>
        </w:trPr>
        <w:tc>
          <w:tcPr>
            <w:tcW w:w="562" w:type="dxa"/>
            <w:vAlign w:val="center"/>
          </w:tcPr>
          <w:p w14:paraId="30F3F5D1" w14:textId="77777777" w:rsidR="00A40844" w:rsidRPr="00A77159" w:rsidRDefault="00A40844" w:rsidP="00A40844">
            <w:pPr>
              <w:pStyle w:val="a7"/>
              <w:numPr>
                <w:ilvl w:val="0"/>
                <w:numId w:val="19"/>
              </w:numPr>
              <w:ind w:right="-142"/>
              <w:jc w:val="center"/>
              <w:rPr>
                <w:rFonts w:ascii="Arial" w:hAnsi="Arial" w:cs="Arial"/>
                <w:sz w:val="20"/>
                <w:szCs w:val="20"/>
              </w:rPr>
            </w:pPr>
          </w:p>
        </w:tc>
        <w:tc>
          <w:tcPr>
            <w:tcW w:w="6114" w:type="dxa"/>
            <w:vAlign w:val="center"/>
          </w:tcPr>
          <w:p w14:paraId="1A2A29C5" w14:textId="77777777" w:rsidR="00A40844" w:rsidRPr="00A77159" w:rsidRDefault="00A40844" w:rsidP="00A40844">
            <w:pPr>
              <w:pStyle w:val="TableContents"/>
              <w:jc w:val="both"/>
              <w:rPr>
                <w:rFonts w:ascii="Arial" w:eastAsiaTheme="minorHAnsi" w:hAnsi="Arial" w:cs="Arial"/>
                <w:sz w:val="20"/>
                <w:szCs w:val="20"/>
                <w:lang w:eastAsia="en-US"/>
              </w:rPr>
            </w:pPr>
            <w:r w:rsidRPr="00A77159">
              <w:rPr>
                <w:rFonts w:ascii="Arial" w:hAnsi="Arial" w:cs="Arial"/>
                <w:sz w:val="20"/>
                <w:szCs w:val="20"/>
              </w:rPr>
              <w:t xml:space="preserve">Отображение проектируемой площадки «Участок по обращению с медицинскими отходами» на земельном участке с кадастровым номером 36:28:8400011:684, общей площадью 0,16 га, при условии соблюдения санитарного и природоохранного </w:t>
            </w:r>
            <w:proofErr w:type="gramStart"/>
            <w:r w:rsidRPr="00A77159">
              <w:rPr>
                <w:rFonts w:ascii="Arial" w:hAnsi="Arial" w:cs="Arial"/>
                <w:sz w:val="20"/>
                <w:szCs w:val="20"/>
              </w:rPr>
              <w:t>законодательства.*</w:t>
            </w:r>
            <w:proofErr w:type="gramEnd"/>
          </w:p>
        </w:tc>
        <w:tc>
          <w:tcPr>
            <w:tcW w:w="1417" w:type="dxa"/>
            <w:shd w:val="clear" w:color="auto" w:fill="D9D9D9" w:themeFill="background1" w:themeFillShade="D9"/>
            <w:vAlign w:val="center"/>
          </w:tcPr>
          <w:p w14:paraId="5E91320C" w14:textId="77777777" w:rsidR="00A40844" w:rsidRPr="00A77159" w:rsidRDefault="00A40844" w:rsidP="00A40844">
            <w:pPr>
              <w:spacing w:after="0" w:line="240" w:lineRule="auto"/>
              <w:jc w:val="center"/>
              <w:rPr>
                <w:rFonts w:ascii="Arial" w:hAnsi="Arial" w:cs="Arial"/>
                <w:sz w:val="20"/>
                <w:szCs w:val="20"/>
                <w:lang w:val="en-US"/>
              </w:rPr>
            </w:pPr>
            <w:r w:rsidRPr="00A77159">
              <w:rPr>
                <w:rFonts w:ascii="Arial" w:hAnsi="Arial" w:cs="Arial"/>
                <w:sz w:val="20"/>
                <w:szCs w:val="20"/>
                <w:lang w:val="en-US"/>
              </w:rPr>
              <w:t>+</w:t>
            </w:r>
          </w:p>
        </w:tc>
        <w:tc>
          <w:tcPr>
            <w:tcW w:w="1287" w:type="dxa"/>
            <w:shd w:val="clear" w:color="auto" w:fill="auto"/>
            <w:vAlign w:val="center"/>
          </w:tcPr>
          <w:p w14:paraId="0339DB24" w14:textId="77777777" w:rsidR="00A40844" w:rsidRPr="00A77159" w:rsidRDefault="00A40844" w:rsidP="00A40844">
            <w:pPr>
              <w:spacing w:after="0" w:line="240" w:lineRule="auto"/>
              <w:jc w:val="center"/>
              <w:rPr>
                <w:rFonts w:ascii="Arial" w:hAnsi="Arial" w:cs="Arial"/>
                <w:sz w:val="20"/>
                <w:szCs w:val="20"/>
              </w:rPr>
            </w:pPr>
          </w:p>
        </w:tc>
      </w:tr>
      <w:tr w:rsidR="00A40844" w:rsidRPr="00A77159" w14:paraId="036A0743" w14:textId="77777777" w:rsidTr="00A40844">
        <w:trPr>
          <w:trHeight w:val="716"/>
          <w:jc w:val="center"/>
        </w:trPr>
        <w:tc>
          <w:tcPr>
            <w:tcW w:w="562" w:type="dxa"/>
            <w:vAlign w:val="center"/>
          </w:tcPr>
          <w:p w14:paraId="46240FF5" w14:textId="77777777" w:rsidR="00A40844" w:rsidRPr="00A77159" w:rsidRDefault="00A40844" w:rsidP="00A40844">
            <w:pPr>
              <w:pStyle w:val="a7"/>
              <w:numPr>
                <w:ilvl w:val="0"/>
                <w:numId w:val="19"/>
              </w:numPr>
              <w:ind w:right="-142"/>
              <w:jc w:val="center"/>
              <w:rPr>
                <w:rFonts w:ascii="Arial" w:hAnsi="Arial" w:cs="Arial"/>
                <w:sz w:val="20"/>
                <w:szCs w:val="20"/>
              </w:rPr>
            </w:pPr>
          </w:p>
        </w:tc>
        <w:tc>
          <w:tcPr>
            <w:tcW w:w="6114" w:type="dxa"/>
            <w:vAlign w:val="center"/>
          </w:tcPr>
          <w:p w14:paraId="7084F933" w14:textId="77777777" w:rsidR="00A40844" w:rsidRPr="00A77159" w:rsidRDefault="00A40844" w:rsidP="00A40844">
            <w:pPr>
              <w:pStyle w:val="TableContents"/>
              <w:rPr>
                <w:rFonts w:ascii="Arial" w:eastAsiaTheme="minorHAnsi" w:hAnsi="Arial" w:cs="Arial"/>
                <w:sz w:val="20"/>
                <w:szCs w:val="20"/>
                <w:lang w:eastAsia="en-US"/>
              </w:rPr>
            </w:pPr>
            <w:r w:rsidRPr="00A77159">
              <w:rPr>
                <w:rFonts w:ascii="Arial" w:eastAsiaTheme="minorHAnsi" w:hAnsi="Arial" w:cs="Arial"/>
                <w:sz w:val="20"/>
                <w:szCs w:val="20"/>
                <w:lang w:eastAsia="en-US"/>
              </w:rPr>
              <w:t>Поддержание порядка на территории кладбищ:</w:t>
            </w:r>
          </w:p>
          <w:p w14:paraId="38591981" w14:textId="77777777" w:rsidR="00A40844" w:rsidRPr="00A77159" w:rsidRDefault="00A40844" w:rsidP="00A40844">
            <w:pPr>
              <w:pStyle w:val="TableContents"/>
              <w:rPr>
                <w:rFonts w:ascii="Arial" w:eastAsiaTheme="minorHAnsi" w:hAnsi="Arial" w:cs="Arial"/>
                <w:sz w:val="20"/>
                <w:szCs w:val="20"/>
                <w:lang w:eastAsia="en-US"/>
              </w:rPr>
            </w:pPr>
            <w:r w:rsidRPr="00A77159">
              <w:rPr>
                <w:rFonts w:ascii="Arial" w:eastAsiaTheme="minorHAnsi" w:hAnsi="Arial" w:cs="Arial"/>
                <w:sz w:val="20"/>
                <w:szCs w:val="20"/>
                <w:lang w:eastAsia="en-US"/>
              </w:rPr>
              <w:t>- уборка и очистка территории кладбищ;</w:t>
            </w:r>
          </w:p>
          <w:p w14:paraId="4D344CFE" w14:textId="77777777" w:rsidR="00A40844" w:rsidRPr="00A77159" w:rsidRDefault="00A40844" w:rsidP="00A40844">
            <w:pPr>
              <w:spacing w:after="0" w:line="240" w:lineRule="auto"/>
              <w:jc w:val="both"/>
              <w:rPr>
                <w:rFonts w:ascii="Arial" w:hAnsi="Arial" w:cs="Arial"/>
                <w:sz w:val="20"/>
                <w:szCs w:val="20"/>
              </w:rPr>
            </w:pPr>
            <w:r w:rsidRPr="00A77159">
              <w:rPr>
                <w:rFonts w:ascii="Arial" w:hAnsi="Arial" w:cs="Arial"/>
                <w:sz w:val="20"/>
                <w:szCs w:val="20"/>
              </w:rPr>
              <w:t>- устройство мест накопления отходов.</w:t>
            </w:r>
          </w:p>
        </w:tc>
        <w:tc>
          <w:tcPr>
            <w:tcW w:w="1417" w:type="dxa"/>
            <w:shd w:val="clear" w:color="auto" w:fill="D9D9D9" w:themeFill="background1" w:themeFillShade="D9"/>
            <w:vAlign w:val="center"/>
          </w:tcPr>
          <w:p w14:paraId="6A7A9206" w14:textId="77777777" w:rsidR="00A40844" w:rsidRPr="00A77159" w:rsidRDefault="00A40844" w:rsidP="00A40844">
            <w:pPr>
              <w:spacing w:after="0" w:line="240" w:lineRule="auto"/>
              <w:jc w:val="center"/>
              <w:rPr>
                <w:rFonts w:ascii="Arial" w:hAnsi="Arial" w:cs="Arial"/>
                <w:sz w:val="20"/>
                <w:szCs w:val="20"/>
              </w:rPr>
            </w:pPr>
            <w:r w:rsidRPr="00A77159">
              <w:rPr>
                <w:rFonts w:ascii="Arial" w:hAnsi="Arial" w:cs="Arial"/>
                <w:sz w:val="20"/>
                <w:szCs w:val="20"/>
              </w:rPr>
              <w:t>+</w:t>
            </w:r>
          </w:p>
        </w:tc>
        <w:tc>
          <w:tcPr>
            <w:tcW w:w="1287" w:type="dxa"/>
            <w:shd w:val="clear" w:color="auto" w:fill="auto"/>
            <w:vAlign w:val="center"/>
          </w:tcPr>
          <w:p w14:paraId="7B40E3A4" w14:textId="77777777" w:rsidR="00A40844" w:rsidRPr="00A77159" w:rsidRDefault="00A40844" w:rsidP="00A40844">
            <w:pPr>
              <w:spacing w:after="0" w:line="240" w:lineRule="auto"/>
              <w:jc w:val="center"/>
              <w:rPr>
                <w:rFonts w:ascii="Arial" w:hAnsi="Arial" w:cs="Arial"/>
                <w:sz w:val="20"/>
                <w:szCs w:val="20"/>
              </w:rPr>
            </w:pPr>
          </w:p>
        </w:tc>
      </w:tr>
      <w:tr w:rsidR="00A40844" w:rsidRPr="00A77159" w14:paraId="379C9E90" w14:textId="77777777" w:rsidTr="00A40844">
        <w:trPr>
          <w:trHeight w:val="716"/>
          <w:jc w:val="center"/>
        </w:trPr>
        <w:tc>
          <w:tcPr>
            <w:tcW w:w="562" w:type="dxa"/>
            <w:vAlign w:val="center"/>
          </w:tcPr>
          <w:p w14:paraId="15A55269" w14:textId="77777777" w:rsidR="00A40844" w:rsidRPr="00A77159" w:rsidRDefault="00A40844" w:rsidP="00A40844">
            <w:pPr>
              <w:pStyle w:val="a7"/>
              <w:numPr>
                <w:ilvl w:val="0"/>
                <w:numId w:val="19"/>
              </w:numPr>
              <w:ind w:right="-142"/>
              <w:jc w:val="center"/>
              <w:rPr>
                <w:rFonts w:ascii="Arial" w:hAnsi="Arial" w:cs="Arial"/>
                <w:sz w:val="20"/>
                <w:szCs w:val="20"/>
              </w:rPr>
            </w:pPr>
          </w:p>
        </w:tc>
        <w:tc>
          <w:tcPr>
            <w:tcW w:w="6114" w:type="dxa"/>
            <w:vAlign w:val="center"/>
          </w:tcPr>
          <w:p w14:paraId="02573B0C" w14:textId="77777777" w:rsidR="00A40844" w:rsidRPr="00A77159" w:rsidRDefault="00A40844" w:rsidP="00A40844">
            <w:pPr>
              <w:widowControl w:val="0"/>
              <w:suppressAutoHyphens/>
              <w:spacing w:after="0"/>
              <w:jc w:val="both"/>
              <w:rPr>
                <w:rFonts w:ascii="Arial" w:eastAsia="Lucida Sans Unicode" w:hAnsi="Arial" w:cs="Arial"/>
                <w:sz w:val="20"/>
                <w:szCs w:val="20"/>
              </w:rPr>
            </w:pPr>
            <w:r w:rsidRPr="00A77159">
              <w:rPr>
                <w:rFonts w:ascii="Arial" w:hAnsi="Arial" w:cs="Arial"/>
                <w:sz w:val="20"/>
                <w:szCs w:val="20"/>
              </w:rPr>
              <w:t>Строительство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1417" w:type="dxa"/>
            <w:shd w:val="clear" w:color="auto" w:fill="D9D9D9" w:themeFill="background1" w:themeFillShade="D9"/>
            <w:vAlign w:val="center"/>
          </w:tcPr>
          <w:p w14:paraId="6780F7F9" w14:textId="77777777" w:rsidR="00A40844" w:rsidRPr="00A77159" w:rsidRDefault="00A40844" w:rsidP="00A40844">
            <w:pPr>
              <w:spacing w:after="0" w:line="240" w:lineRule="auto"/>
              <w:jc w:val="center"/>
              <w:rPr>
                <w:rFonts w:ascii="Arial" w:hAnsi="Arial" w:cs="Arial"/>
                <w:sz w:val="20"/>
                <w:szCs w:val="20"/>
              </w:rPr>
            </w:pPr>
            <w:r w:rsidRPr="00A77159">
              <w:rPr>
                <w:rFonts w:ascii="Arial" w:hAnsi="Arial" w:cs="Arial"/>
                <w:sz w:val="20"/>
                <w:szCs w:val="20"/>
              </w:rPr>
              <w:t>+</w:t>
            </w:r>
          </w:p>
        </w:tc>
        <w:tc>
          <w:tcPr>
            <w:tcW w:w="1287" w:type="dxa"/>
            <w:shd w:val="clear" w:color="auto" w:fill="auto"/>
            <w:vAlign w:val="center"/>
          </w:tcPr>
          <w:p w14:paraId="59B609A3" w14:textId="77777777" w:rsidR="00A40844" w:rsidRPr="00A77159" w:rsidRDefault="00A40844" w:rsidP="00A40844">
            <w:pPr>
              <w:spacing w:after="0" w:line="240" w:lineRule="auto"/>
              <w:jc w:val="center"/>
              <w:rPr>
                <w:rFonts w:ascii="Arial" w:hAnsi="Arial" w:cs="Arial"/>
                <w:sz w:val="20"/>
                <w:szCs w:val="20"/>
              </w:rPr>
            </w:pPr>
          </w:p>
        </w:tc>
      </w:tr>
      <w:tr w:rsidR="00A40844" w:rsidRPr="00A77159" w14:paraId="6A527401" w14:textId="77777777" w:rsidTr="00A40844">
        <w:trPr>
          <w:trHeight w:val="497"/>
          <w:jc w:val="center"/>
        </w:trPr>
        <w:tc>
          <w:tcPr>
            <w:tcW w:w="562" w:type="dxa"/>
            <w:vAlign w:val="center"/>
          </w:tcPr>
          <w:p w14:paraId="0E7BC6D1" w14:textId="77777777" w:rsidR="00A40844" w:rsidRPr="00A77159" w:rsidRDefault="00A40844" w:rsidP="00A40844">
            <w:pPr>
              <w:pStyle w:val="a7"/>
              <w:numPr>
                <w:ilvl w:val="0"/>
                <w:numId w:val="19"/>
              </w:numPr>
              <w:ind w:right="-142"/>
              <w:jc w:val="center"/>
              <w:rPr>
                <w:rFonts w:ascii="Arial" w:hAnsi="Arial" w:cs="Arial"/>
                <w:sz w:val="20"/>
                <w:szCs w:val="20"/>
              </w:rPr>
            </w:pPr>
          </w:p>
        </w:tc>
        <w:tc>
          <w:tcPr>
            <w:tcW w:w="6114" w:type="dxa"/>
          </w:tcPr>
          <w:p w14:paraId="3D8704DC" w14:textId="77777777" w:rsidR="00A40844" w:rsidRPr="00A77159" w:rsidRDefault="00A40844" w:rsidP="00A40844">
            <w:pPr>
              <w:spacing w:after="0" w:line="240" w:lineRule="auto"/>
              <w:jc w:val="both"/>
              <w:rPr>
                <w:rFonts w:ascii="Arial" w:hAnsi="Arial" w:cs="Arial"/>
                <w:sz w:val="20"/>
                <w:szCs w:val="20"/>
              </w:rPr>
            </w:pPr>
            <w:r w:rsidRPr="00A77159">
              <w:rPr>
                <w:rFonts w:ascii="Arial" w:hAnsi="Arial" w:cs="Arial"/>
                <w:sz w:val="20"/>
                <w:szCs w:val="20"/>
              </w:rPr>
              <w:t>Строительство контейнерных площадок для накопления отходов в местах массового отдыха.</w:t>
            </w:r>
          </w:p>
        </w:tc>
        <w:tc>
          <w:tcPr>
            <w:tcW w:w="1417" w:type="dxa"/>
            <w:shd w:val="clear" w:color="auto" w:fill="D9D9D9" w:themeFill="background1" w:themeFillShade="D9"/>
            <w:vAlign w:val="center"/>
          </w:tcPr>
          <w:p w14:paraId="7FD249F4" w14:textId="77777777" w:rsidR="00A40844" w:rsidRPr="00A77159" w:rsidRDefault="00A40844" w:rsidP="00A40844">
            <w:pPr>
              <w:spacing w:after="0" w:line="240" w:lineRule="auto"/>
              <w:jc w:val="center"/>
              <w:rPr>
                <w:rFonts w:ascii="Arial" w:hAnsi="Arial" w:cs="Arial"/>
                <w:sz w:val="20"/>
                <w:szCs w:val="20"/>
              </w:rPr>
            </w:pPr>
            <w:r w:rsidRPr="00A77159">
              <w:rPr>
                <w:rFonts w:ascii="Arial" w:hAnsi="Arial" w:cs="Arial"/>
                <w:sz w:val="20"/>
                <w:szCs w:val="20"/>
              </w:rPr>
              <w:t>+</w:t>
            </w:r>
          </w:p>
        </w:tc>
        <w:tc>
          <w:tcPr>
            <w:tcW w:w="1287" w:type="dxa"/>
            <w:shd w:val="clear" w:color="auto" w:fill="auto"/>
            <w:vAlign w:val="center"/>
          </w:tcPr>
          <w:p w14:paraId="416C1445" w14:textId="77777777" w:rsidR="00A40844" w:rsidRPr="00A77159" w:rsidRDefault="00A40844" w:rsidP="00A40844">
            <w:pPr>
              <w:spacing w:after="0" w:line="240" w:lineRule="auto"/>
              <w:jc w:val="center"/>
              <w:rPr>
                <w:rFonts w:ascii="Arial" w:hAnsi="Arial" w:cs="Arial"/>
                <w:sz w:val="20"/>
                <w:szCs w:val="20"/>
              </w:rPr>
            </w:pPr>
          </w:p>
        </w:tc>
      </w:tr>
      <w:tr w:rsidR="00A40844" w:rsidRPr="00A77159" w14:paraId="40B7D6CD" w14:textId="77777777" w:rsidTr="00A40844">
        <w:trPr>
          <w:trHeight w:val="497"/>
          <w:jc w:val="center"/>
        </w:trPr>
        <w:tc>
          <w:tcPr>
            <w:tcW w:w="562" w:type="dxa"/>
            <w:vAlign w:val="center"/>
          </w:tcPr>
          <w:p w14:paraId="78393B80" w14:textId="77777777" w:rsidR="00A40844" w:rsidRPr="00A77159" w:rsidRDefault="00A40844" w:rsidP="00A40844">
            <w:pPr>
              <w:pStyle w:val="a7"/>
              <w:numPr>
                <w:ilvl w:val="0"/>
                <w:numId w:val="19"/>
              </w:numPr>
              <w:ind w:right="-142"/>
              <w:jc w:val="center"/>
              <w:rPr>
                <w:rFonts w:ascii="Arial" w:hAnsi="Arial" w:cs="Arial"/>
                <w:sz w:val="20"/>
                <w:szCs w:val="20"/>
              </w:rPr>
            </w:pPr>
          </w:p>
        </w:tc>
        <w:tc>
          <w:tcPr>
            <w:tcW w:w="6114" w:type="dxa"/>
          </w:tcPr>
          <w:p w14:paraId="46ACA858" w14:textId="77777777" w:rsidR="00A40844" w:rsidRPr="00A77159" w:rsidRDefault="00A40844" w:rsidP="00A40844">
            <w:pPr>
              <w:spacing w:after="0" w:line="240" w:lineRule="auto"/>
              <w:jc w:val="both"/>
              <w:rPr>
                <w:rFonts w:ascii="Arial" w:hAnsi="Arial" w:cs="Arial"/>
                <w:sz w:val="20"/>
                <w:szCs w:val="20"/>
              </w:rPr>
            </w:pPr>
            <w:r w:rsidRPr="00A77159">
              <w:rPr>
                <w:rFonts w:ascii="Arial" w:eastAsia="Calibri" w:hAnsi="Arial" w:cs="Arial"/>
                <w:sz w:val="20"/>
                <w:szCs w:val="20"/>
              </w:rPr>
              <w:t xml:space="preserve">Расширение территории действующего кладбища в </w:t>
            </w:r>
            <w:proofErr w:type="spellStart"/>
            <w:r w:rsidRPr="00A77159">
              <w:rPr>
                <w:rFonts w:ascii="Arial" w:eastAsia="Calibri" w:hAnsi="Arial" w:cs="Arial"/>
                <w:sz w:val="20"/>
                <w:szCs w:val="20"/>
              </w:rPr>
              <w:t>с.Девица</w:t>
            </w:r>
            <w:proofErr w:type="spellEnd"/>
            <w:r w:rsidRPr="00A77159">
              <w:rPr>
                <w:rFonts w:ascii="Arial" w:eastAsia="Calibri" w:hAnsi="Arial" w:cs="Arial"/>
                <w:sz w:val="20"/>
                <w:szCs w:val="20"/>
              </w:rPr>
              <w:t xml:space="preserve">, по </w:t>
            </w:r>
            <w:proofErr w:type="spellStart"/>
            <w:r w:rsidRPr="00A77159">
              <w:rPr>
                <w:rFonts w:ascii="Arial" w:eastAsia="Calibri" w:hAnsi="Arial" w:cs="Arial"/>
                <w:sz w:val="20"/>
                <w:szCs w:val="20"/>
              </w:rPr>
              <w:t>ул.Строителей</w:t>
            </w:r>
            <w:proofErr w:type="spellEnd"/>
            <w:r w:rsidRPr="00A77159">
              <w:rPr>
                <w:rFonts w:ascii="Arial" w:eastAsia="Calibri" w:hAnsi="Arial" w:cs="Arial"/>
                <w:sz w:val="20"/>
                <w:szCs w:val="20"/>
              </w:rPr>
              <w:t xml:space="preserve"> при условии соблюдения санитарного законодательства.</w:t>
            </w:r>
          </w:p>
        </w:tc>
        <w:tc>
          <w:tcPr>
            <w:tcW w:w="1417" w:type="dxa"/>
            <w:shd w:val="clear" w:color="auto" w:fill="D9D9D9" w:themeFill="background1" w:themeFillShade="D9"/>
            <w:vAlign w:val="center"/>
          </w:tcPr>
          <w:p w14:paraId="68C301C5" w14:textId="77777777" w:rsidR="00A40844" w:rsidRPr="00A77159" w:rsidRDefault="00A40844" w:rsidP="00A40844">
            <w:pPr>
              <w:spacing w:after="0" w:line="240" w:lineRule="auto"/>
              <w:jc w:val="center"/>
              <w:rPr>
                <w:rFonts w:ascii="Arial" w:hAnsi="Arial" w:cs="Arial"/>
                <w:sz w:val="20"/>
                <w:szCs w:val="20"/>
                <w:lang w:val="en-US"/>
              </w:rPr>
            </w:pPr>
            <w:r w:rsidRPr="00A77159">
              <w:rPr>
                <w:rFonts w:ascii="Arial" w:hAnsi="Arial" w:cs="Arial"/>
                <w:sz w:val="20"/>
                <w:szCs w:val="20"/>
                <w:lang w:val="en-US"/>
              </w:rPr>
              <w:t>+</w:t>
            </w:r>
          </w:p>
        </w:tc>
        <w:tc>
          <w:tcPr>
            <w:tcW w:w="1287" w:type="dxa"/>
            <w:shd w:val="clear" w:color="auto" w:fill="D9D9D9" w:themeFill="background1" w:themeFillShade="D9"/>
            <w:vAlign w:val="center"/>
          </w:tcPr>
          <w:p w14:paraId="1C27DF8D" w14:textId="77777777" w:rsidR="00A40844" w:rsidRPr="00A77159" w:rsidRDefault="00A40844" w:rsidP="00A40844">
            <w:pPr>
              <w:spacing w:after="0" w:line="240" w:lineRule="auto"/>
              <w:jc w:val="center"/>
              <w:rPr>
                <w:rFonts w:ascii="Arial" w:hAnsi="Arial" w:cs="Arial"/>
                <w:sz w:val="20"/>
                <w:szCs w:val="20"/>
              </w:rPr>
            </w:pPr>
            <w:r w:rsidRPr="00A77159">
              <w:rPr>
                <w:rFonts w:ascii="Arial" w:hAnsi="Arial" w:cs="Arial"/>
                <w:sz w:val="20"/>
                <w:szCs w:val="20"/>
              </w:rPr>
              <w:t>+</w:t>
            </w:r>
          </w:p>
        </w:tc>
      </w:tr>
      <w:tr w:rsidR="00A40844" w:rsidRPr="00A77159" w14:paraId="73D4F6D7" w14:textId="77777777" w:rsidTr="00A40844">
        <w:trPr>
          <w:trHeight w:val="497"/>
          <w:jc w:val="center"/>
        </w:trPr>
        <w:tc>
          <w:tcPr>
            <w:tcW w:w="562" w:type="dxa"/>
            <w:vAlign w:val="center"/>
          </w:tcPr>
          <w:p w14:paraId="67B84140" w14:textId="77777777" w:rsidR="00A40844" w:rsidRPr="00A77159" w:rsidRDefault="00A40844" w:rsidP="00A40844">
            <w:pPr>
              <w:pStyle w:val="a7"/>
              <w:numPr>
                <w:ilvl w:val="0"/>
                <w:numId w:val="19"/>
              </w:numPr>
              <w:ind w:right="-142"/>
              <w:jc w:val="center"/>
              <w:rPr>
                <w:rFonts w:ascii="Arial" w:hAnsi="Arial" w:cs="Arial"/>
                <w:sz w:val="20"/>
                <w:szCs w:val="20"/>
              </w:rPr>
            </w:pPr>
          </w:p>
        </w:tc>
        <w:tc>
          <w:tcPr>
            <w:tcW w:w="6114" w:type="dxa"/>
          </w:tcPr>
          <w:p w14:paraId="22AC18BB" w14:textId="77777777" w:rsidR="00A40844" w:rsidRPr="00A77159" w:rsidRDefault="00A40844" w:rsidP="00A40844">
            <w:pPr>
              <w:spacing w:after="0" w:line="240" w:lineRule="auto"/>
              <w:jc w:val="both"/>
              <w:rPr>
                <w:rFonts w:ascii="Arial" w:eastAsia="Calibri" w:hAnsi="Arial" w:cs="Arial"/>
                <w:sz w:val="20"/>
                <w:szCs w:val="20"/>
              </w:rPr>
            </w:pPr>
            <w:r w:rsidRPr="00A77159">
              <w:rPr>
                <w:rFonts w:ascii="Arial" w:eastAsia="Calibri" w:hAnsi="Arial" w:cs="Arial"/>
                <w:sz w:val="20"/>
                <w:szCs w:val="20"/>
              </w:rPr>
              <w:t>Формирование земельного участка под существующее кладбище, ориентировочной площадью 4,92 га,</w:t>
            </w:r>
            <w:r w:rsidRPr="00A77159">
              <w:rPr>
                <w:rFonts w:ascii="Arial" w:hAnsi="Arial" w:cs="Arial"/>
                <w:sz w:val="20"/>
                <w:szCs w:val="20"/>
              </w:rPr>
              <w:t xml:space="preserve"> расположенное в западной части кадастрового квартала 36:28:8400012 в порядке, определяемом действующим законодательством.</w:t>
            </w:r>
          </w:p>
        </w:tc>
        <w:tc>
          <w:tcPr>
            <w:tcW w:w="1417" w:type="dxa"/>
            <w:shd w:val="clear" w:color="auto" w:fill="D9D9D9" w:themeFill="background1" w:themeFillShade="D9"/>
            <w:vAlign w:val="center"/>
          </w:tcPr>
          <w:p w14:paraId="3F3D87AA" w14:textId="77777777" w:rsidR="00A40844" w:rsidRPr="00A77159" w:rsidRDefault="00A40844" w:rsidP="00A40844">
            <w:pPr>
              <w:spacing w:after="0" w:line="240" w:lineRule="auto"/>
              <w:jc w:val="center"/>
              <w:rPr>
                <w:rFonts w:ascii="Arial" w:hAnsi="Arial" w:cs="Arial"/>
                <w:sz w:val="20"/>
                <w:szCs w:val="20"/>
                <w:lang w:val="en-US"/>
              </w:rPr>
            </w:pPr>
            <w:r w:rsidRPr="00A77159">
              <w:rPr>
                <w:rFonts w:ascii="Arial" w:hAnsi="Arial" w:cs="Arial"/>
                <w:sz w:val="20"/>
                <w:szCs w:val="20"/>
                <w:lang w:val="en-US"/>
              </w:rPr>
              <w:t>+</w:t>
            </w:r>
          </w:p>
        </w:tc>
        <w:tc>
          <w:tcPr>
            <w:tcW w:w="1287" w:type="dxa"/>
            <w:shd w:val="clear" w:color="auto" w:fill="auto"/>
            <w:vAlign w:val="center"/>
          </w:tcPr>
          <w:p w14:paraId="368A5468" w14:textId="77777777" w:rsidR="00A40844" w:rsidRPr="00A77159" w:rsidRDefault="00A40844" w:rsidP="00A40844">
            <w:pPr>
              <w:spacing w:after="0" w:line="240" w:lineRule="auto"/>
              <w:jc w:val="center"/>
              <w:rPr>
                <w:rFonts w:ascii="Arial" w:hAnsi="Arial" w:cs="Arial"/>
                <w:sz w:val="20"/>
                <w:szCs w:val="20"/>
              </w:rPr>
            </w:pPr>
          </w:p>
        </w:tc>
      </w:tr>
    </w:tbl>
    <w:p w14:paraId="4C0E86DF" w14:textId="77777777" w:rsidR="00A40844" w:rsidRPr="00426822" w:rsidRDefault="00A40844" w:rsidP="00A40844">
      <w:pPr>
        <w:rPr>
          <w:rFonts w:ascii="Times New Roman" w:hAnsi="Times New Roman"/>
          <w:b/>
        </w:rPr>
      </w:pPr>
      <w:r w:rsidRPr="00426822">
        <w:rPr>
          <w:rFonts w:ascii="Times New Roman" w:hAnsi="Times New Roman"/>
          <w:i/>
          <w:sz w:val="20"/>
        </w:rPr>
        <w:lastRenderedPageBreak/>
        <w:t xml:space="preserve">*Санитарно-защитная зона отображена в графических материалах в соответствии </w:t>
      </w:r>
      <w:proofErr w:type="gramStart"/>
      <w:r w:rsidRPr="00426822">
        <w:rPr>
          <w:rFonts w:ascii="Times New Roman" w:hAnsi="Times New Roman"/>
          <w:i/>
          <w:sz w:val="20"/>
        </w:rPr>
        <w:t>с  приложением</w:t>
      </w:r>
      <w:proofErr w:type="gramEnd"/>
      <w:r w:rsidRPr="00426822">
        <w:rPr>
          <w:rFonts w:ascii="Times New Roman" w:hAnsi="Times New Roman"/>
          <w:i/>
          <w:sz w:val="20"/>
        </w:rPr>
        <w:t xml:space="preserve"> №1 к решению Федеральной службы по надзору в сфере защиты прав потребителей и благополучия человека</w:t>
      </w:r>
      <w:r w:rsidRPr="00426822">
        <w:rPr>
          <w:rFonts w:ascii="Times New Roman" w:hAnsi="Times New Roman"/>
          <w:b/>
        </w:rPr>
        <w:t xml:space="preserve"> </w:t>
      </w:r>
      <w:r w:rsidRPr="00426822">
        <w:rPr>
          <w:rFonts w:ascii="Times New Roman" w:hAnsi="Times New Roman"/>
          <w:i/>
          <w:sz w:val="20"/>
        </w:rPr>
        <w:t xml:space="preserve">от 29.12.2021 № 427-РСЗЗ </w:t>
      </w:r>
    </w:p>
    <w:p w14:paraId="64590116" w14:textId="77777777" w:rsidR="00A40844" w:rsidRPr="00426822" w:rsidRDefault="00A40844" w:rsidP="00A40844">
      <w:pPr>
        <w:autoSpaceDE w:val="0"/>
        <w:autoSpaceDN w:val="0"/>
        <w:adjustRightInd w:val="0"/>
        <w:spacing w:after="0"/>
        <w:ind w:firstLine="567"/>
        <w:jc w:val="both"/>
        <w:rPr>
          <w:rFonts w:ascii="Times New Roman" w:eastAsia="Calibri" w:hAnsi="Times New Roman"/>
          <w:bCs/>
          <w:i/>
          <w:iCs/>
          <w:sz w:val="24"/>
          <w:szCs w:val="24"/>
        </w:rPr>
      </w:pPr>
      <w:r w:rsidRPr="00426822">
        <w:rPr>
          <w:rFonts w:ascii="Times New Roman" w:eastAsia="Calibri" w:hAnsi="Times New Roman"/>
          <w:bCs/>
          <w:i/>
          <w:iCs/>
          <w:sz w:val="24"/>
          <w:szCs w:val="24"/>
        </w:rPr>
        <w:t>Мероприятия отражены в графических материалах на «</w:t>
      </w:r>
      <w:r w:rsidRPr="00426822">
        <w:rPr>
          <w:rFonts w:ascii="Times New Roman" w:hAnsi="Times New Roman"/>
          <w:i/>
          <w:sz w:val="24"/>
          <w:szCs w:val="24"/>
        </w:rPr>
        <w:t>Карте планируемого размещения объектов капитального строительства федерального, регионального и местного значения»</w:t>
      </w:r>
      <w:r w:rsidRPr="00426822">
        <w:rPr>
          <w:rFonts w:ascii="Times New Roman" w:eastAsia="Calibri" w:hAnsi="Times New Roman"/>
          <w:bCs/>
          <w:i/>
          <w:iCs/>
          <w:sz w:val="24"/>
          <w:szCs w:val="24"/>
        </w:rPr>
        <w:t>.</w:t>
      </w:r>
    </w:p>
    <w:p w14:paraId="458B8E4C" w14:textId="77777777" w:rsidR="00A40844" w:rsidRPr="00426822" w:rsidRDefault="00A40844" w:rsidP="00A40844">
      <w:pPr>
        <w:tabs>
          <w:tab w:val="left" w:pos="851"/>
        </w:tabs>
        <w:autoSpaceDE w:val="0"/>
        <w:autoSpaceDN w:val="0"/>
        <w:adjustRightInd w:val="0"/>
        <w:spacing w:after="0"/>
        <w:ind w:firstLine="567"/>
        <w:jc w:val="center"/>
        <w:rPr>
          <w:rFonts w:ascii="Times New Roman" w:eastAsia="Calibri" w:hAnsi="Times New Roman"/>
          <w:bCs/>
          <w:i/>
          <w:iCs/>
          <w:sz w:val="24"/>
          <w:szCs w:val="24"/>
        </w:rPr>
      </w:pPr>
    </w:p>
    <w:p w14:paraId="15DEC344" w14:textId="77777777" w:rsidR="00A40844" w:rsidRPr="00426822" w:rsidRDefault="00A40844" w:rsidP="00A40844">
      <w:pPr>
        <w:pStyle w:val="10"/>
        <w:numPr>
          <w:ilvl w:val="2"/>
          <w:numId w:val="9"/>
        </w:numPr>
        <w:tabs>
          <w:tab w:val="clear" w:pos="1559"/>
        </w:tabs>
        <w:spacing w:before="0" w:beforeAutospacing="0"/>
        <w:ind w:left="0" w:firstLine="0"/>
        <w:jc w:val="center"/>
        <w:outlineLvl w:val="2"/>
      </w:pPr>
      <w:bookmarkStart w:id="52" w:name="_Toc87606264"/>
      <w:bookmarkStart w:id="53" w:name="_Toc118808320"/>
      <w:bookmarkStart w:id="54" w:name="_Toc184650067"/>
      <w:r w:rsidRPr="00A77159">
        <w:rPr>
          <w:rFonts w:ascii="Arial" w:hAnsi="Arial" w:cs="Arial"/>
        </w:rPr>
        <w:t xml:space="preserve">Мероприятия </w:t>
      </w:r>
      <w:r w:rsidRPr="00A77159">
        <w:rPr>
          <w:rFonts w:ascii="Arial" w:eastAsia="Calibri" w:hAnsi="Arial" w:cs="Arial"/>
        </w:rPr>
        <w:t>по развитию сельскохозяйственного и промышленного производства, созданию условий для развития малого и среднего предпринимательства</w:t>
      </w:r>
      <w:r w:rsidRPr="00426822">
        <w:t>.</w:t>
      </w:r>
      <w:bookmarkEnd w:id="52"/>
      <w:bookmarkEnd w:id="53"/>
      <w:bookmarkEnd w:id="54"/>
    </w:p>
    <w:p w14:paraId="1DF5D063" w14:textId="77777777" w:rsidR="00A40844" w:rsidRPr="00426822" w:rsidRDefault="00A40844" w:rsidP="00A40844">
      <w:pPr>
        <w:spacing w:after="0"/>
        <w:jc w:val="center"/>
        <w:rPr>
          <w:rFonts w:ascii="Times New Roman" w:hAnsi="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6179"/>
        <w:gridCol w:w="1276"/>
        <w:gridCol w:w="1269"/>
      </w:tblGrid>
      <w:tr w:rsidR="00A40844" w:rsidRPr="00426822" w14:paraId="7F9FFD42" w14:textId="77777777" w:rsidTr="00A40844">
        <w:trPr>
          <w:trHeight w:val="557"/>
          <w:jc w:val="center"/>
        </w:trPr>
        <w:tc>
          <w:tcPr>
            <w:tcW w:w="620" w:type="dxa"/>
            <w:vMerge w:val="restart"/>
            <w:shd w:val="clear" w:color="auto" w:fill="D9D9D9" w:themeFill="background1" w:themeFillShade="D9"/>
            <w:vAlign w:val="center"/>
          </w:tcPr>
          <w:p w14:paraId="7A4820C8" w14:textId="77777777" w:rsidR="00A40844" w:rsidRPr="00A77159" w:rsidRDefault="00A40844" w:rsidP="00A40844">
            <w:pPr>
              <w:spacing w:after="0" w:line="240" w:lineRule="auto"/>
              <w:ind w:left="-48" w:right="-142"/>
              <w:jc w:val="center"/>
              <w:rPr>
                <w:rFonts w:ascii="Arial" w:hAnsi="Arial" w:cs="Arial"/>
                <w:b/>
                <w:sz w:val="20"/>
                <w:szCs w:val="20"/>
              </w:rPr>
            </w:pPr>
            <w:r w:rsidRPr="00A77159">
              <w:rPr>
                <w:rFonts w:ascii="Arial" w:hAnsi="Arial" w:cs="Arial"/>
                <w:b/>
                <w:sz w:val="20"/>
                <w:szCs w:val="20"/>
              </w:rPr>
              <w:t>№</w:t>
            </w:r>
          </w:p>
          <w:p w14:paraId="3C1E890D" w14:textId="77777777" w:rsidR="00A40844" w:rsidRPr="00A77159" w:rsidRDefault="00A40844" w:rsidP="00A40844">
            <w:pPr>
              <w:spacing w:after="0" w:line="240" w:lineRule="auto"/>
              <w:ind w:left="-48" w:right="-142"/>
              <w:jc w:val="center"/>
              <w:rPr>
                <w:rFonts w:ascii="Arial" w:hAnsi="Arial" w:cs="Arial"/>
                <w:b/>
                <w:sz w:val="20"/>
                <w:szCs w:val="20"/>
              </w:rPr>
            </w:pPr>
            <w:r w:rsidRPr="00A77159">
              <w:rPr>
                <w:rFonts w:ascii="Arial" w:hAnsi="Arial" w:cs="Arial"/>
                <w:b/>
                <w:sz w:val="20"/>
                <w:szCs w:val="20"/>
              </w:rPr>
              <w:t>п/п</w:t>
            </w:r>
          </w:p>
        </w:tc>
        <w:tc>
          <w:tcPr>
            <w:tcW w:w="6179" w:type="dxa"/>
            <w:vMerge w:val="restart"/>
            <w:shd w:val="clear" w:color="auto" w:fill="D9D9D9" w:themeFill="background1" w:themeFillShade="D9"/>
            <w:vAlign w:val="center"/>
          </w:tcPr>
          <w:p w14:paraId="7A7C7CE1"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Наименование мероприятия</w:t>
            </w:r>
          </w:p>
        </w:tc>
        <w:tc>
          <w:tcPr>
            <w:tcW w:w="2545" w:type="dxa"/>
            <w:gridSpan w:val="2"/>
            <w:shd w:val="clear" w:color="auto" w:fill="D9D9D9" w:themeFill="background1" w:themeFillShade="D9"/>
            <w:vAlign w:val="center"/>
          </w:tcPr>
          <w:p w14:paraId="14CFB6AE"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Этапы реализации проектных решений</w:t>
            </w:r>
          </w:p>
        </w:tc>
      </w:tr>
      <w:tr w:rsidR="00A40844" w:rsidRPr="00426822" w14:paraId="59980566" w14:textId="77777777" w:rsidTr="00A40844">
        <w:trPr>
          <w:trHeight w:val="408"/>
          <w:jc w:val="center"/>
        </w:trPr>
        <w:tc>
          <w:tcPr>
            <w:tcW w:w="620" w:type="dxa"/>
            <w:vMerge/>
            <w:shd w:val="clear" w:color="auto" w:fill="D9D9D9" w:themeFill="background1" w:themeFillShade="D9"/>
            <w:vAlign w:val="center"/>
          </w:tcPr>
          <w:p w14:paraId="37C3DB31" w14:textId="77777777" w:rsidR="00A40844" w:rsidRPr="00A77159" w:rsidRDefault="00A40844" w:rsidP="00A40844">
            <w:pPr>
              <w:spacing w:after="0" w:line="240" w:lineRule="auto"/>
              <w:ind w:left="-48" w:right="-142"/>
              <w:jc w:val="center"/>
              <w:rPr>
                <w:rFonts w:ascii="Arial" w:hAnsi="Arial" w:cs="Arial"/>
                <w:b/>
                <w:sz w:val="20"/>
                <w:szCs w:val="20"/>
              </w:rPr>
            </w:pPr>
          </w:p>
        </w:tc>
        <w:tc>
          <w:tcPr>
            <w:tcW w:w="6179" w:type="dxa"/>
            <w:vMerge/>
            <w:shd w:val="clear" w:color="auto" w:fill="D9D9D9" w:themeFill="background1" w:themeFillShade="D9"/>
            <w:vAlign w:val="center"/>
          </w:tcPr>
          <w:p w14:paraId="6FBCB759" w14:textId="77777777" w:rsidR="00A40844" w:rsidRPr="00A77159" w:rsidRDefault="00A40844" w:rsidP="00A40844">
            <w:pPr>
              <w:spacing w:after="0" w:line="240" w:lineRule="auto"/>
              <w:jc w:val="center"/>
              <w:rPr>
                <w:rFonts w:ascii="Arial" w:hAnsi="Arial" w:cs="Arial"/>
                <w:sz w:val="20"/>
                <w:szCs w:val="20"/>
              </w:rPr>
            </w:pPr>
          </w:p>
        </w:tc>
        <w:tc>
          <w:tcPr>
            <w:tcW w:w="1276" w:type="dxa"/>
            <w:shd w:val="clear" w:color="auto" w:fill="D9D9D9" w:themeFill="background1" w:themeFillShade="D9"/>
            <w:vAlign w:val="center"/>
          </w:tcPr>
          <w:p w14:paraId="35D2B54A"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lang w:val="en-US"/>
              </w:rPr>
              <w:t>I</w:t>
            </w:r>
            <w:r w:rsidRPr="00A77159">
              <w:rPr>
                <w:rFonts w:ascii="Arial" w:hAnsi="Arial" w:cs="Arial"/>
                <w:b/>
                <w:sz w:val="20"/>
                <w:szCs w:val="20"/>
              </w:rPr>
              <w:t xml:space="preserve"> очередь</w:t>
            </w:r>
          </w:p>
        </w:tc>
        <w:tc>
          <w:tcPr>
            <w:tcW w:w="1269" w:type="dxa"/>
            <w:shd w:val="clear" w:color="auto" w:fill="D9D9D9" w:themeFill="background1" w:themeFillShade="D9"/>
            <w:vAlign w:val="center"/>
          </w:tcPr>
          <w:p w14:paraId="6F819758"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lang w:val="en-US"/>
              </w:rPr>
              <w:t>II</w:t>
            </w:r>
            <w:r w:rsidRPr="00A77159">
              <w:rPr>
                <w:rFonts w:ascii="Arial" w:hAnsi="Arial" w:cs="Arial"/>
                <w:b/>
                <w:sz w:val="20"/>
                <w:szCs w:val="20"/>
              </w:rPr>
              <w:t xml:space="preserve"> очередь</w:t>
            </w:r>
          </w:p>
        </w:tc>
      </w:tr>
      <w:tr w:rsidR="00A40844" w:rsidRPr="00426822" w14:paraId="01BD0B8F" w14:textId="77777777" w:rsidTr="00A40844">
        <w:trPr>
          <w:trHeight w:val="517"/>
          <w:jc w:val="center"/>
        </w:trPr>
        <w:tc>
          <w:tcPr>
            <w:tcW w:w="620" w:type="dxa"/>
            <w:vAlign w:val="center"/>
          </w:tcPr>
          <w:p w14:paraId="381412C4" w14:textId="77777777" w:rsidR="00A40844" w:rsidRPr="00A77159" w:rsidRDefault="00A40844" w:rsidP="00A40844">
            <w:pPr>
              <w:pStyle w:val="a7"/>
              <w:numPr>
                <w:ilvl w:val="0"/>
                <w:numId w:val="24"/>
              </w:numPr>
              <w:ind w:right="-142"/>
              <w:jc w:val="center"/>
              <w:rPr>
                <w:rFonts w:ascii="Arial" w:hAnsi="Arial" w:cs="Arial"/>
                <w:noProof/>
                <w:sz w:val="20"/>
                <w:szCs w:val="20"/>
                <w:lang w:eastAsia="ru-RU"/>
              </w:rPr>
            </w:pPr>
          </w:p>
        </w:tc>
        <w:tc>
          <w:tcPr>
            <w:tcW w:w="6179" w:type="dxa"/>
            <w:vAlign w:val="center"/>
          </w:tcPr>
          <w:p w14:paraId="7520B494" w14:textId="77777777" w:rsidR="00A40844" w:rsidRPr="00A77159" w:rsidRDefault="00A40844" w:rsidP="00A40844">
            <w:pPr>
              <w:jc w:val="both"/>
              <w:rPr>
                <w:rFonts w:ascii="Arial" w:hAnsi="Arial" w:cs="Arial"/>
                <w:sz w:val="20"/>
                <w:szCs w:val="20"/>
              </w:rPr>
            </w:pPr>
            <w:r w:rsidRPr="00A77159">
              <w:rPr>
                <w:rFonts w:ascii="Arial" w:hAnsi="Arial" w:cs="Arial"/>
                <w:sz w:val="20"/>
                <w:szCs w:val="20"/>
              </w:rPr>
              <w:t xml:space="preserve">Строительство производственно-складского помещения с механической обработкой мрамора на земельных участках с кадастровыми номерами 36:28:8400015:447, 36:28:8400015:448, 36:28:8400015:449, 36:28:8400015:450, 36:28:8400015:451, общей площадью 9,91 га, </w:t>
            </w:r>
            <w:r w:rsidRPr="00A77159">
              <w:rPr>
                <w:rFonts w:ascii="Arial" w:hAnsi="Arial" w:cs="Arial"/>
                <w:bCs/>
                <w:iCs/>
                <w:sz w:val="20"/>
                <w:szCs w:val="20"/>
              </w:rPr>
              <w:t xml:space="preserve">при условии соблюдения природоохранного законодательства </w:t>
            </w:r>
            <w:r w:rsidRPr="00A77159">
              <w:rPr>
                <w:rFonts w:ascii="Arial" w:hAnsi="Arial" w:cs="Arial"/>
                <w:sz w:val="20"/>
                <w:szCs w:val="20"/>
              </w:rPr>
              <w:t>и установления санитарно-защитной зоны.*</w:t>
            </w:r>
          </w:p>
        </w:tc>
        <w:tc>
          <w:tcPr>
            <w:tcW w:w="1276" w:type="dxa"/>
            <w:shd w:val="clear" w:color="auto" w:fill="D9D9D9" w:themeFill="background1" w:themeFillShade="D9"/>
            <w:vAlign w:val="center"/>
          </w:tcPr>
          <w:p w14:paraId="02BC87A2"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269" w:type="dxa"/>
            <w:shd w:val="clear" w:color="auto" w:fill="auto"/>
            <w:vAlign w:val="center"/>
          </w:tcPr>
          <w:p w14:paraId="15ABFAB1"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2E687A3C" w14:textId="77777777" w:rsidTr="00A40844">
        <w:trPr>
          <w:trHeight w:val="517"/>
          <w:jc w:val="center"/>
        </w:trPr>
        <w:tc>
          <w:tcPr>
            <w:tcW w:w="620" w:type="dxa"/>
            <w:vAlign w:val="center"/>
          </w:tcPr>
          <w:p w14:paraId="4C711A5B" w14:textId="77777777" w:rsidR="00A40844" w:rsidRPr="00A77159" w:rsidRDefault="00A40844" w:rsidP="00A40844">
            <w:pPr>
              <w:pStyle w:val="a7"/>
              <w:numPr>
                <w:ilvl w:val="0"/>
                <w:numId w:val="24"/>
              </w:numPr>
              <w:ind w:right="-142"/>
              <w:jc w:val="center"/>
              <w:rPr>
                <w:rFonts w:ascii="Arial" w:hAnsi="Arial" w:cs="Arial"/>
                <w:noProof/>
                <w:sz w:val="20"/>
                <w:szCs w:val="20"/>
                <w:lang w:eastAsia="ru-RU"/>
              </w:rPr>
            </w:pPr>
          </w:p>
        </w:tc>
        <w:tc>
          <w:tcPr>
            <w:tcW w:w="6179" w:type="dxa"/>
            <w:vAlign w:val="center"/>
          </w:tcPr>
          <w:p w14:paraId="2A0CF1C0" w14:textId="77777777" w:rsidR="00A40844" w:rsidRPr="00A77159" w:rsidRDefault="00A40844" w:rsidP="00A40844">
            <w:pPr>
              <w:jc w:val="both"/>
              <w:rPr>
                <w:rFonts w:ascii="Arial" w:hAnsi="Arial" w:cs="Arial"/>
                <w:sz w:val="20"/>
                <w:szCs w:val="20"/>
              </w:rPr>
            </w:pPr>
            <w:r w:rsidRPr="00A77159">
              <w:rPr>
                <w:rFonts w:ascii="Arial" w:hAnsi="Arial" w:cs="Arial"/>
                <w:bCs/>
                <w:sz w:val="20"/>
                <w:szCs w:val="20"/>
              </w:rPr>
              <w:t>Строительства хлебопекарни и магазина</w:t>
            </w:r>
            <w:r w:rsidRPr="00A77159">
              <w:rPr>
                <w:rFonts w:ascii="Arial" w:hAnsi="Arial" w:cs="Arial"/>
                <w:sz w:val="20"/>
                <w:szCs w:val="20"/>
              </w:rPr>
              <w:t xml:space="preserve"> (ООО «</w:t>
            </w:r>
            <w:proofErr w:type="spellStart"/>
            <w:r w:rsidRPr="00A77159">
              <w:rPr>
                <w:rFonts w:ascii="Arial" w:hAnsi="Arial" w:cs="Arial"/>
                <w:sz w:val="20"/>
                <w:szCs w:val="20"/>
              </w:rPr>
              <w:t>ЮВенТа</w:t>
            </w:r>
            <w:proofErr w:type="spellEnd"/>
            <w:r w:rsidRPr="00A77159">
              <w:rPr>
                <w:rFonts w:ascii="Arial" w:hAnsi="Arial" w:cs="Arial"/>
                <w:sz w:val="20"/>
                <w:szCs w:val="20"/>
              </w:rPr>
              <w:t xml:space="preserve"> и К») на участках с кадастровыми номерами </w:t>
            </w:r>
            <w:r w:rsidRPr="00A77159">
              <w:rPr>
                <w:rFonts w:ascii="Arial" w:hAnsi="Arial" w:cs="Arial"/>
                <w:bCs/>
                <w:sz w:val="20"/>
                <w:szCs w:val="20"/>
                <w:shd w:val="clear" w:color="auto" w:fill="FFFFFF"/>
              </w:rPr>
              <w:t xml:space="preserve">36:28:8400011:679 </w:t>
            </w:r>
            <w:r w:rsidRPr="00A77159">
              <w:rPr>
                <w:rFonts w:ascii="Arial" w:hAnsi="Arial" w:cs="Arial"/>
                <w:sz w:val="20"/>
                <w:szCs w:val="20"/>
              </w:rPr>
              <w:t xml:space="preserve">и </w:t>
            </w:r>
            <w:r w:rsidRPr="00A77159">
              <w:rPr>
                <w:rFonts w:ascii="Arial" w:hAnsi="Arial" w:cs="Arial"/>
                <w:bCs/>
                <w:sz w:val="20"/>
                <w:szCs w:val="20"/>
                <w:shd w:val="clear" w:color="auto" w:fill="FFFFFF"/>
              </w:rPr>
              <w:t>36:28:8400011:680</w:t>
            </w:r>
            <w:r w:rsidRPr="00A77159">
              <w:rPr>
                <w:rFonts w:ascii="Arial" w:hAnsi="Arial" w:cs="Arial"/>
                <w:sz w:val="20"/>
                <w:szCs w:val="20"/>
              </w:rPr>
              <w:t xml:space="preserve">, </w:t>
            </w:r>
            <w:r w:rsidRPr="00A77159">
              <w:rPr>
                <w:rFonts w:ascii="Arial" w:hAnsi="Arial" w:cs="Arial"/>
                <w:bCs/>
                <w:iCs/>
                <w:sz w:val="20"/>
                <w:szCs w:val="20"/>
              </w:rPr>
              <w:t xml:space="preserve">при условии соблюдения природоохранного законодательства </w:t>
            </w:r>
            <w:r w:rsidRPr="00A77159">
              <w:rPr>
                <w:rFonts w:ascii="Arial" w:hAnsi="Arial" w:cs="Arial"/>
                <w:sz w:val="20"/>
                <w:szCs w:val="20"/>
              </w:rPr>
              <w:t>и установления санитарно-защитной зоны.</w:t>
            </w:r>
          </w:p>
        </w:tc>
        <w:tc>
          <w:tcPr>
            <w:tcW w:w="1276" w:type="dxa"/>
            <w:shd w:val="clear" w:color="auto" w:fill="D9D9D9" w:themeFill="background1" w:themeFillShade="D9"/>
            <w:vAlign w:val="center"/>
          </w:tcPr>
          <w:p w14:paraId="4DA31151"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269" w:type="dxa"/>
            <w:shd w:val="clear" w:color="auto" w:fill="auto"/>
            <w:vAlign w:val="center"/>
          </w:tcPr>
          <w:p w14:paraId="03DC1D9B"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4191F8AD" w14:textId="77777777" w:rsidTr="00A40844">
        <w:trPr>
          <w:trHeight w:val="517"/>
          <w:jc w:val="center"/>
        </w:trPr>
        <w:tc>
          <w:tcPr>
            <w:tcW w:w="620" w:type="dxa"/>
            <w:vAlign w:val="center"/>
          </w:tcPr>
          <w:p w14:paraId="792608BD" w14:textId="77777777" w:rsidR="00A40844" w:rsidRPr="00A77159" w:rsidRDefault="00A40844" w:rsidP="00A40844">
            <w:pPr>
              <w:pStyle w:val="a7"/>
              <w:numPr>
                <w:ilvl w:val="0"/>
                <w:numId w:val="24"/>
              </w:numPr>
              <w:ind w:right="-142"/>
              <w:jc w:val="center"/>
              <w:rPr>
                <w:rFonts w:ascii="Arial" w:hAnsi="Arial" w:cs="Arial"/>
                <w:noProof/>
                <w:sz w:val="20"/>
                <w:szCs w:val="20"/>
                <w:lang w:eastAsia="ru-RU"/>
              </w:rPr>
            </w:pPr>
          </w:p>
        </w:tc>
        <w:tc>
          <w:tcPr>
            <w:tcW w:w="6179" w:type="dxa"/>
            <w:vAlign w:val="center"/>
          </w:tcPr>
          <w:p w14:paraId="432A3CA9" w14:textId="77777777" w:rsidR="00A40844" w:rsidRPr="00A77159" w:rsidRDefault="00A40844" w:rsidP="00A40844">
            <w:pPr>
              <w:jc w:val="both"/>
              <w:rPr>
                <w:rFonts w:ascii="Arial" w:hAnsi="Arial" w:cs="Arial"/>
                <w:sz w:val="20"/>
                <w:szCs w:val="20"/>
              </w:rPr>
            </w:pPr>
            <w:r w:rsidRPr="00A77159">
              <w:rPr>
                <w:rFonts w:ascii="Arial" w:hAnsi="Arial" w:cs="Arial"/>
                <w:sz w:val="20"/>
                <w:szCs w:val="20"/>
              </w:rPr>
              <w:t xml:space="preserve">Строительство тепличного комплекса по выращиванию грибов шампиньонов (мощностью 1500 тонн в год) и приготовления компоста (мощностью 7800 тонн в год), ООО «Девицкий Бройлер», Семилукский муниципальный район </w:t>
            </w:r>
            <w:r w:rsidRPr="00A77159">
              <w:rPr>
                <w:rFonts w:ascii="Arial" w:hAnsi="Arial" w:cs="Arial"/>
                <w:bCs/>
                <w:iCs/>
                <w:sz w:val="20"/>
                <w:szCs w:val="20"/>
              </w:rPr>
              <w:t xml:space="preserve">при условии соблюдения природоохранного законодательства </w:t>
            </w:r>
            <w:r w:rsidRPr="00A77159">
              <w:rPr>
                <w:rFonts w:ascii="Arial" w:hAnsi="Arial" w:cs="Arial"/>
                <w:sz w:val="20"/>
                <w:szCs w:val="20"/>
              </w:rPr>
              <w:t>и установления санитарно-защитной зоны.</w:t>
            </w:r>
          </w:p>
        </w:tc>
        <w:tc>
          <w:tcPr>
            <w:tcW w:w="1276" w:type="dxa"/>
            <w:shd w:val="clear" w:color="auto" w:fill="D9D9D9" w:themeFill="background1" w:themeFillShade="D9"/>
            <w:vAlign w:val="center"/>
          </w:tcPr>
          <w:p w14:paraId="4665FEEE"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269" w:type="dxa"/>
            <w:shd w:val="clear" w:color="auto" w:fill="auto"/>
            <w:vAlign w:val="center"/>
          </w:tcPr>
          <w:p w14:paraId="51F1BAA4"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1AE4393A" w14:textId="77777777" w:rsidTr="00A40844">
        <w:trPr>
          <w:trHeight w:val="517"/>
          <w:jc w:val="center"/>
        </w:trPr>
        <w:tc>
          <w:tcPr>
            <w:tcW w:w="620" w:type="dxa"/>
            <w:vAlign w:val="center"/>
          </w:tcPr>
          <w:p w14:paraId="17FDC92F" w14:textId="77777777" w:rsidR="00A40844" w:rsidRPr="00A77159" w:rsidRDefault="00A40844" w:rsidP="00A40844">
            <w:pPr>
              <w:pStyle w:val="a7"/>
              <w:numPr>
                <w:ilvl w:val="0"/>
                <w:numId w:val="24"/>
              </w:numPr>
              <w:ind w:right="-142"/>
              <w:jc w:val="center"/>
              <w:rPr>
                <w:rFonts w:ascii="Arial" w:hAnsi="Arial" w:cs="Arial"/>
                <w:noProof/>
                <w:sz w:val="20"/>
                <w:szCs w:val="20"/>
                <w:lang w:eastAsia="ru-RU"/>
              </w:rPr>
            </w:pPr>
          </w:p>
        </w:tc>
        <w:tc>
          <w:tcPr>
            <w:tcW w:w="6179" w:type="dxa"/>
            <w:vAlign w:val="center"/>
          </w:tcPr>
          <w:p w14:paraId="7E1BDCB9" w14:textId="77777777" w:rsidR="00A40844" w:rsidRPr="00A77159" w:rsidRDefault="00A40844" w:rsidP="00A40844">
            <w:pPr>
              <w:suppressAutoHyphens/>
              <w:jc w:val="both"/>
              <w:rPr>
                <w:rFonts w:ascii="Arial" w:hAnsi="Arial" w:cs="Arial"/>
                <w:sz w:val="20"/>
                <w:szCs w:val="20"/>
              </w:rPr>
            </w:pPr>
            <w:r w:rsidRPr="00A77159">
              <w:rPr>
                <w:rFonts w:ascii="Arial" w:hAnsi="Arial" w:cs="Arial"/>
                <w:sz w:val="20"/>
                <w:szCs w:val="20"/>
              </w:rPr>
              <w:t>Размещение предприятия по изготовлению бетонных изделий на земельном участке</w:t>
            </w:r>
            <w:r w:rsidRPr="00A77159">
              <w:rPr>
                <w:rFonts w:ascii="Arial" w:hAnsi="Arial" w:cs="Arial"/>
                <w:sz w:val="20"/>
                <w:szCs w:val="20"/>
                <w:lang w:eastAsia="ar-SA"/>
              </w:rPr>
              <w:t>,</w:t>
            </w:r>
            <w:r w:rsidRPr="00A77159">
              <w:rPr>
                <w:rFonts w:ascii="Arial" w:hAnsi="Arial" w:cs="Arial"/>
                <w:sz w:val="20"/>
                <w:szCs w:val="20"/>
              </w:rPr>
              <w:t xml:space="preserve"> с кадастровым номером</w:t>
            </w:r>
            <w:r w:rsidRPr="00A77159">
              <w:rPr>
                <w:rFonts w:ascii="Arial" w:hAnsi="Arial" w:cs="Arial"/>
                <w:b/>
                <w:sz w:val="20"/>
                <w:szCs w:val="20"/>
              </w:rPr>
              <w:t xml:space="preserve"> </w:t>
            </w:r>
            <w:r w:rsidRPr="00A77159">
              <w:rPr>
                <w:rFonts w:ascii="Arial" w:hAnsi="Arial" w:cs="Arial"/>
                <w:sz w:val="20"/>
                <w:szCs w:val="20"/>
              </w:rPr>
              <w:t>36:28:8400012:</w:t>
            </w:r>
            <w:proofErr w:type="gramStart"/>
            <w:r w:rsidRPr="00A77159">
              <w:rPr>
                <w:rFonts w:ascii="Arial" w:hAnsi="Arial" w:cs="Arial"/>
                <w:sz w:val="20"/>
                <w:szCs w:val="20"/>
              </w:rPr>
              <w:t>381,общей</w:t>
            </w:r>
            <w:proofErr w:type="gramEnd"/>
            <w:r w:rsidRPr="00A77159">
              <w:rPr>
                <w:rFonts w:ascii="Arial" w:hAnsi="Arial" w:cs="Arial"/>
                <w:sz w:val="20"/>
                <w:szCs w:val="20"/>
              </w:rPr>
              <w:t xml:space="preserve"> площадью 1,5 га, </w:t>
            </w:r>
            <w:r w:rsidRPr="00A77159">
              <w:rPr>
                <w:rFonts w:ascii="Arial" w:hAnsi="Arial" w:cs="Arial"/>
                <w:bCs/>
                <w:iCs/>
                <w:sz w:val="20"/>
                <w:szCs w:val="20"/>
              </w:rPr>
              <w:t xml:space="preserve">при условии соблюдения природоохранного законодательства </w:t>
            </w:r>
            <w:r w:rsidRPr="00A77159">
              <w:rPr>
                <w:rFonts w:ascii="Arial" w:hAnsi="Arial" w:cs="Arial"/>
                <w:sz w:val="20"/>
                <w:szCs w:val="20"/>
              </w:rPr>
              <w:t>и установления санитарно-защитной зоны.</w:t>
            </w:r>
          </w:p>
        </w:tc>
        <w:tc>
          <w:tcPr>
            <w:tcW w:w="1276" w:type="dxa"/>
            <w:shd w:val="clear" w:color="auto" w:fill="D9D9D9" w:themeFill="background1" w:themeFillShade="D9"/>
            <w:vAlign w:val="center"/>
          </w:tcPr>
          <w:p w14:paraId="0DEF9E72"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269" w:type="dxa"/>
            <w:shd w:val="clear" w:color="auto" w:fill="auto"/>
            <w:vAlign w:val="center"/>
          </w:tcPr>
          <w:p w14:paraId="3C9E2AFE"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299BD47B" w14:textId="77777777" w:rsidTr="00A40844">
        <w:trPr>
          <w:trHeight w:val="517"/>
          <w:jc w:val="center"/>
        </w:trPr>
        <w:tc>
          <w:tcPr>
            <w:tcW w:w="620" w:type="dxa"/>
            <w:vAlign w:val="center"/>
          </w:tcPr>
          <w:p w14:paraId="40742F93" w14:textId="77777777" w:rsidR="00A40844" w:rsidRPr="00A77159" w:rsidRDefault="00A40844" w:rsidP="00A40844">
            <w:pPr>
              <w:pStyle w:val="a7"/>
              <w:numPr>
                <w:ilvl w:val="0"/>
                <w:numId w:val="24"/>
              </w:numPr>
              <w:ind w:right="-142"/>
              <w:jc w:val="center"/>
              <w:rPr>
                <w:rFonts w:ascii="Arial" w:hAnsi="Arial" w:cs="Arial"/>
                <w:noProof/>
                <w:sz w:val="20"/>
                <w:szCs w:val="20"/>
                <w:lang w:eastAsia="ru-RU"/>
              </w:rPr>
            </w:pPr>
          </w:p>
        </w:tc>
        <w:tc>
          <w:tcPr>
            <w:tcW w:w="6179" w:type="dxa"/>
            <w:vAlign w:val="center"/>
          </w:tcPr>
          <w:p w14:paraId="4451FB82" w14:textId="77777777" w:rsidR="00A40844" w:rsidRPr="00A77159" w:rsidRDefault="00A40844" w:rsidP="00A40844">
            <w:pPr>
              <w:suppressAutoHyphens/>
              <w:jc w:val="both"/>
              <w:rPr>
                <w:rFonts w:ascii="Arial" w:hAnsi="Arial" w:cs="Arial"/>
                <w:sz w:val="20"/>
                <w:szCs w:val="20"/>
              </w:rPr>
            </w:pPr>
            <w:r w:rsidRPr="00A77159">
              <w:rPr>
                <w:rFonts w:ascii="Arial" w:hAnsi="Arial" w:cs="Arial"/>
                <w:sz w:val="20"/>
                <w:szCs w:val="20"/>
              </w:rPr>
              <w:t>Размещение склада для хранения материалов для изготовления мебельных комплектующих на земельном участке</w:t>
            </w:r>
            <w:r w:rsidRPr="00A77159">
              <w:rPr>
                <w:rFonts w:ascii="Arial" w:hAnsi="Arial" w:cs="Arial"/>
                <w:sz w:val="20"/>
                <w:szCs w:val="20"/>
                <w:lang w:eastAsia="ar-SA"/>
              </w:rPr>
              <w:t>,</w:t>
            </w:r>
            <w:r w:rsidRPr="00A77159">
              <w:rPr>
                <w:rFonts w:ascii="Arial" w:hAnsi="Arial" w:cs="Arial"/>
                <w:sz w:val="20"/>
                <w:szCs w:val="20"/>
              </w:rPr>
              <w:t xml:space="preserve"> с кадастровым номером</w:t>
            </w:r>
            <w:r w:rsidRPr="00A77159">
              <w:rPr>
                <w:rFonts w:ascii="Arial" w:hAnsi="Arial" w:cs="Arial"/>
                <w:b/>
                <w:sz w:val="20"/>
                <w:szCs w:val="20"/>
              </w:rPr>
              <w:t xml:space="preserve"> </w:t>
            </w:r>
            <w:r w:rsidRPr="00A77159">
              <w:rPr>
                <w:rFonts w:ascii="Arial" w:hAnsi="Arial" w:cs="Arial"/>
                <w:sz w:val="20"/>
                <w:szCs w:val="20"/>
              </w:rPr>
              <w:t>36:28:8400012:</w:t>
            </w:r>
            <w:proofErr w:type="gramStart"/>
            <w:r w:rsidRPr="00A77159">
              <w:rPr>
                <w:rFonts w:ascii="Arial" w:hAnsi="Arial" w:cs="Arial"/>
                <w:sz w:val="20"/>
                <w:szCs w:val="20"/>
              </w:rPr>
              <w:t>382,общей</w:t>
            </w:r>
            <w:proofErr w:type="gramEnd"/>
            <w:r w:rsidRPr="00A77159">
              <w:rPr>
                <w:rFonts w:ascii="Arial" w:hAnsi="Arial" w:cs="Arial"/>
                <w:sz w:val="20"/>
                <w:szCs w:val="20"/>
              </w:rPr>
              <w:t xml:space="preserve"> площадью 3,5 га, </w:t>
            </w:r>
            <w:r w:rsidRPr="00A77159">
              <w:rPr>
                <w:rFonts w:ascii="Arial" w:hAnsi="Arial" w:cs="Arial"/>
                <w:bCs/>
                <w:iCs/>
                <w:sz w:val="20"/>
                <w:szCs w:val="20"/>
              </w:rPr>
              <w:t xml:space="preserve">при условии соблюдения природоохранного законодательства </w:t>
            </w:r>
            <w:r w:rsidRPr="00A77159">
              <w:rPr>
                <w:rFonts w:ascii="Arial" w:hAnsi="Arial" w:cs="Arial"/>
                <w:sz w:val="20"/>
                <w:szCs w:val="20"/>
              </w:rPr>
              <w:t>и установления санитарно-защитной зоны.</w:t>
            </w:r>
          </w:p>
        </w:tc>
        <w:tc>
          <w:tcPr>
            <w:tcW w:w="1276" w:type="dxa"/>
            <w:shd w:val="clear" w:color="auto" w:fill="D9D9D9" w:themeFill="background1" w:themeFillShade="D9"/>
            <w:vAlign w:val="center"/>
          </w:tcPr>
          <w:p w14:paraId="182A93A7"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269" w:type="dxa"/>
            <w:shd w:val="clear" w:color="auto" w:fill="auto"/>
            <w:vAlign w:val="center"/>
          </w:tcPr>
          <w:p w14:paraId="346F36F3"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3270818C" w14:textId="77777777" w:rsidTr="00A40844">
        <w:trPr>
          <w:trHeight w:val="517"/>
          <w:jc w:val="center"/>
        </w:trPr>
        <w:tc>
          <w:tcPr>
            <w:tcW w:w="620" w:type="dxa"/>
            <w:vAlign w:val="center"/>
          </w:tcPr>
          <w:p w14:paraId="5A33421B" w14:textId="77777777" w:rsidR="00A40844" w:rsidRPr="00A77159" w:rsidRDefault="00A40844" w:rsidP="00A40844">
            <w:pPr>
              <w:pStyle w:val="a7"/>
              <w:numPr>
                <w:ilvl w:val="0"/>
                <w:numId w:val="24"/>
              </w:numPr>
              <w:ind w:right="-142"/>
              <w:jc w:val="center"/>
              <w:rPr>
                <w:rFonts w:ascii="Arial" w:hAnsi="Arial" w:cs="Arial"/>
                <w:noProof/>
                <w:sz w:val="20"/>
                <w:szCs w:val="20"/>
                <w:lang w:eastAsia="ru-RU"/>
              </w:rPr>
            </w:pPr>
          </w:p>
        </w:tc>
        <w:tc>
          <w:tcPr>
            <w:tcW w:w="6179" w:type="dxa"/>
            <w:vAlign w:val="center"/>
          </w:tcPr>
          <w:p w14:paraId="7B7BF453" w14:textId="77777777" w:rsidR="00A40844" w:rsidRPr="00A77159" w:rsidRDefault="00A40844" w:rsidP="00A40844">
            <w:pPr>
              <w:jc w:val="both"/>
              <w:rPr>
                <w:rFonts w:ascii="Arial" w:hAnsi="Arial" w:cs="Arial"/>
                <w:sz w:val="20"/>
                <w:szCs w:val="20"/>
              </w:rPr>
            </w:pPr>
            <w:r w:rsidRPr="00A77159">
              <w:rPr>
                <w:rFonts w:ascii="Arial" w:hAnsi="Arial" w:cs="Arial"/>
                <w:sz w:val="20"/>
                <w:szCs w:val="20"/>
              </w:rPr>
              <w:t>Размещение производственной площадки ООО «</w:t>
            </w:r>
            <w:proofErr w:type="spellStart"/>
            <w:r w:rsidRPr="00A77159">
              <w:rPr>
                <w:rFonts w:ascii="Arial" w:hAnsi="Arial" w:cs="Arial"/>
                <w:sz w:val="20"/>
                <w:szCs w:val="20"/>
              </w:rPr>
              <w:t>Сибелко</w:t>
            </w:r>
            <w:proofErr w:type="spellEnd"/>
            <w:r w:rsidRPr="00A77159">
              <w:rPr>
                <w:rFonts w:ascii="Arial" w:hAnsi="Arial" w:cs="Arial"/>
                <w:sz w:val="20"/>
                <w:szCs w:val="20"/>
              </w:rPr>
              <w:t xml:space="preserve"> Воронеж» по добыче огнеупорной глины на </w:t>
            </w:r>
            <w:proofErr w:type="spellStart"/>
            <w:r w:rsidRPr="00A77159">
              <w:rPr>
                <w:rFonts w:ascii="Arial" w:hAnsi="Arial" w:cs="Arial"/>
                <w:sz w:val="20"/>
                <w:szCs w:val="20"/>
              </w:rPr>
              <w:t>Латненском</w:t>
            </w:r>
            <w:proofErr w:type="spellEnd"/>
            <w:r w:rsidRPr="00A77159">
              <w:rPr>
                <w:rFonts w:ascii="Arial" w:hAnsi="Arial" w:cs="Arial"/>
                <w:sz w:val="20"/>
                <w:szCs w:val="20"/>
              </w:rPr>
              <w:t xml:space="preserve"> месторождении (рудник Средний), на участках с кадастровыми номерами: 36:28:8400013:483, 36:28:8400013:485, 36:28:8400013:99, 36:28:8400013:98, 36:28:8400013:107, общей </w:t>
            </w:r>
            <w:r w:rsidRPr="00A77159">
              <w:rPr>
                <w:rFonts w:ascii="Arial" w:hAnsi="Arial" w:cs="Arial"/>
                <w:sz w:val="20"/>
                <w:szCs w:val="20"/>
              </w:rPr>
              <w:lastRenderedPageBreak/>
              <w:t>площадью 47,85 га,</w:t>
            </w:r>
            <w:r w:rsidRPr="00A77159">
              <w:rPr>
                <w:rFonts w:ascii="Arial" w:eastAsia="Times New Roman" w:hAnsi="Arial" w:cs="Arial"/>
                <w:sz w:val="20"/>
                <w:szCs w:val="20"/>
              </w:rPr>
              <w:t xml:space="preserve"> </w:t>
            </w:r>
            <w:r w:rsidRPr="00A77159">
              <w:rPr>
                <w:rFonts w:ascii="Arial" w:hAnsi="Arial" w:cs="Arial"/>
                <w:bCs/>
                <w:iCs/>
                <w:sz w:val="20"/>
                <w:szCs w:val="20"/>
              </w:rPr>
              <w:t xml:space="preserve">при условии соблюдения природоохранного законодательства </w:t>
            </w:r>
            <w:r w:rsidRPr="00A77159">
              <w:rPr>
                <w:rFonts w:ascii="Arial" w:hAnsi="Arial" w:cs="Arial"/>
                <w:sz w:val="20"/>
                <w:szCs w:val="20"/>
              </w:rPr>
              <w:t>и установления санитарно-защитной зоны.</w:t>
            </w:r>
          </w:p>
        </w:tc>
        <w:tc>
          <w:tcPr>
            <w:tcW w:w="1276" w:type="dxa"/>
            <w:shd w:val="clear" w:color="auto" w:fill="D9D9D9" w:themeFill="background1" w:themeFillShade="D9"/>
            <w:vAlign w:val="center"/>
          </w:tcPr>
          <w:p w14:paraId="5D591148"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lastRenderedPageBreak/>
              <w:t>+</w:t>
            </w:r>
          </w:p>
        </w:tc>
        <w:tc>
          <w:tcPr>
            <w:tcW w:w="1269" w:type="dxa"/>
            <w:shd w:val="clear" w:color="auto" w:fill="auto"/>
            <w:vAlign w:val="center"/>
          </w:tcPr>
          <w:p w14:paraId="3CF8DE2F"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30ADBC55" w14:textId="77777777" w:rsidTr="00A40844">
        <w:trPr>
          <w:trHeight w:val="517"/>
          <w:jc w:val="center"/>
        </w:trPr>
        <w:tc>
          <w:tcPr>
            <w:tcW w:w="620" w:type="dxa"/>
            <w:vAlign w:val="center"/>
          </w:tcPr>
          <w:p w14:paraId="2126B4D9" w14:textId="77777777" w:rsidR="00A40844" w:rsidRPr="00A77159" w:rsidRDefault="00A40844" w:rsidP="00A40844">
            <w:pPr>
              <w:pStyle w:val="a7"/>
              <w:numPr>
                <w:ilvl w:val="0"/>
                <w:numId w:val="24"/>
              </w:numPr>
              <w:ind w:right="-142"/>
              <w:jc w:val="center"/>
              <w:rPr>
                <w:rFonts w:ascii="Arial" w:hAnsi="Arial" w:cs="Arial"/>
                <w:noProof/>
                <w:sz w:val="20"/>
                <w:szCs w:val="20"/>
                <w:lang w:eastAsia="ru-RU"/>
              </w:rPr>
            </w:pPr>
          </w:p>
        </w:tc>
        <w:tc>
          <w:tcPr>
            <w:tcW w:w="6179" w:type="dxa"/>
            <w:vAlign w:val="center"/>
          </w:tcPr>
          <w:p w14:paraId="64F4AC44" w14:textId="77777777" w:rsidR="00A40844" w:rsidRPr="00A77159" w:rsidRDefault="00A40844" w:rsidP="00A40844">
            <w:pPr>
              <w:jc w:val="both"/>
              <w:rPr>
                <w:rFonts w:ascii="Arial" w:hAnsi="Arial" w:cs="Arial"/>
                <w:sz w:val="20"/>
                <w:szCs w:val="20"/>
              </w:rPr>
            </w:pPr>
            <w:r w:rsidRPr="00A77159">
              <w:rPr>
                <w:rFonts w:ascii="Arial" w:hAnsi="Arial" w:cs="Arial"/>
                <w:sz w:val="20"/>
                <w:szCs w:val="20"/>
              </w:rPr>
              <w:t xml:space="preserve">Размещение АГЗС и склада строительно-отделочных материалов на земельном участке с кадастровым номером 36:28:8400013:147, общей площадью 1,5 га, </w:t>
            </w:r>
            <w:r w:rsidRPr="00A77159">
              <w:rPr>
                <w:rFonts w:ascii="Arial" w:hAnsi="Arial" w:cs="Arial"/>
                <w:bCs/>
                <w:iCs/>
                <w:sz w:val="20"/>
                <w:szCs w:val="20"/>
              </w:rPr>
              <w:t xml:space="preserve">при условии соблюдения природоохранного законодательства </w:t>
            </w:r>
            <w:r w:rsidRPr="00A77159">
              <w:rPr>
                <w:rFonts w:ascii="Arial" w:hAnsi="Arial" w:cs="Arial"/>
                <w:sz w:val="20"/>
                <w:szCs w:val="20"/>
              </w:rPr>
              <w:t>и установления санитарно-защитной зоны.</w:t>
            </w:r>
          </w:p>
        </w:tc>
        <w:tc>
          <w:tcPr>
            <w:tcW w:w="1276" w:type="dxa"/>
            <w:shd w:val="clear" w:color="auto" w:fill="D9D9D9" w:themeFill="background1" w:themeFillShade="D9"/>
            <w:vAlign w:val="center"/>
          </w:tcPr>
          <w:p w14:paraId="198198D4"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269" w:type="dxa"/>
            <w:shd w:val="clear" w:color="auto" w:fill="auto"/>
            <w:vAlign w:val="center"/>
          </w:tcPr>
          <w:p w14:paraId="1BD0B49D"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7D85FB6E" w14:textId="77777777" w:rsidTr="00A40844">
        <w:trPr>
          <w:trHeight w:val="517"/>
          <w:jc w:val="center"/>
        </w:trPr>
        <w:tc>
          <w:tcPr>
            <w:tcW w:w="620" w:type="dxa"/>
            <w:vAlign w:val="center"/>
          </w:tcPr>
          <w:p w14:paraId="141EE5CB" w14:textId="77777777" w:rsidR="00A40844" w:rsidRPr="00A77159" w:rsidRDefault="00A40844" w:rsidP="00A40844">
            <w:pPr>
              <w:pStyle w:val="a7"/>
              <w:numPr>
                <w:ilvl w:val="0"/>
                <w:numId w:val="24"/>
              </w:numPr>
              <w:ind w:right="-142"/>
              <w:jc w:val="center"/>
              <w:rPr>
                <w:rFonts w:ascii="Arial" w:hAnsi="Arial" w:cs="Arial"/>
                <w:noProof/>
                <w:sz w:val="20"/>
                <w:szCs w:val="20"/>
                <w:lang w:eastAsia="ru-RU"/>
              </w:rPr>
            </w:pPr>
          </w:p>
        </w:tc>
        <w:tc>
          <w:tcPr>
            <w:tcW w:w="6179" w:type="dxa"/>
            <w:vAlign w:val="center"/>
          </w:tcPr>
          <w:p w14:paraId="00625938" w14:textId="77777777" w:rsidR="00A40844" w:rsidRPr="00A77159" w:rsidRDefault="00A40844" w:rsidP="00A40844">
            <w:pPr>
              <w:jc w:val="both"/>
              <w:rPr>
                <w:rFonts w:ascii="Arial" w:hAnsi="Arial" w:cs="Arial"/>
                <w:sz w:val="20"/>
                <w:szCs w:val="20"/>
              </w:rPr>
            </w:pPr>
            <w:r w:rsidRPr="00A77159">
              <w:rPr>
                <w:rFonts w:ascii="Arial" w:hAnsi="Arial" w:cs="Arial"/>
                <w:sz w:val="20"/>
                <w:szCs w:val="20"/>
              </w:rPr>
              <w:t xml:space="preserve">Размещение логистического центра ООО «Перспектива» на земельных участках с кадастровыми номерами 36:28:8400014:76; 36:28:8400014:298; 36:28:8400014:299; 36:28:8400014:300; 36:28:8400014:301; 36:28:8400014:302, общей площадью 102 га, </w:t>
            </w:r>
            <w:r w:rsidRPr="00A77159">
              <w:rPr>
                <w:rFonts w:ascii="Arial" w:hAnsi="Arial" w:cs="Arial"/>
                <w:bCs/>
                <w:iCs/>
                <w:sz w:val="20"/>
                <w:szCs w:val="20"/>
              </w:rPr>
              <w:t xml:space="preserve">при условии соблюдения природоохранного законодательства </w:t>
            </w:r>
            <w:r w:rsidRPr="00A77159">
              <w:rPr>
                <w:rFonts w:ascii="Arial" w:hAnsi="Arial" w:cs="Arial"/>
                <w:sz w:val="20"/>
                <w:szCs w:val="20"/>
              </w:rPr>
              <w:t>и установления санитарно-защитной зоны.</w:t>
            </w:r>
          </w:p>
        </w:tc>
        <w:tc>
          <w:tcPr>
            <w:tcW w:w="1276" w:type="dxa"/>
            <w:shd w:val="clear" w:color="auto" w:fill="D9D9D9" w:themeFill="background1" w:themeFillShade="D9"/>
            <w:vAlign w:val="center"/>
          </w:tcPr>
          <w:p w14:paraId="58055CDC"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269" w:type="dxa"/>
            <w:shd w:val="clear" w:color="auto" w:fill="auto"/>
            <w:vAlign w:val="center"/>
          </w:tcPr>
          <w:p w14:paraId="60C84182"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25EA8641" w14:textId="77777777" w:rsidTr="00A40844">
        <w:trPr>
          <w:trHeight w:val="517"/>
          <w:jc w:val="center"/>
        </w:trPr>
        <w:tc>
          <w:tcPr>
            <w:tcW w:w="620" w:type="dxa"/>
            <w:vAlign w:val="center"/>
          </w:tcPr>
          <w:p w14:paraId="180B97AF" w14:textId="77777777" w:rsidR="00A40844" w:rsidRPr="00A77159" w:rsidRDefault="00A40844" w:rsidP="00A40844">
            <w:pPr>
              <w:pStyle w:val="a7"/>
              <w:numPr>
                <w:ilvl w:val="0"/>
                <w:numId w:val="24"/>
              </w:numPr>
              <w:ind w:right="-142"/>
              <w:jc w:val="center"/>
              <w:rPr>
                <w:rFonts w:ascii="Arial" w:hAnsi="Arial" w:cs="Arial"/>
                <w:noProof/>
                <w:sz w:val="20"/>
                <w:szCs w:val="20"/>
                <w:lang w:eastAsia="ru-RU"/>
              </w:rPr>
            </w:pPr>
          </w:p>
        </w:tc>
        <w:tc>
          <w:tcPr>
            <w:tcW w:w="6179" w:type="dxa"/>
            <w:vAlign w:val="center"/>
          </w:tcPr>
          <w:p w14:paraId="0FC6DDA2" w14:textId="77777777" w:rsidR="00A40844" w:rsidRPr="00A77159" w:rsidRDefault="00A40844" w:rsidP="00A40844">
            <w:pPr>
              <w:spacing w:after="0" w:line="240" w:lineRule="auto"/>
              <w:jc w:val="both"/>
              <w:rPr>
                <w:rFonts w:ascii="Arial" w:eastAsia="Times New Roman" w:hAnsi="Arial" w:cs="Arial"/>
                <w:sz w:val="20"/>
                <w:szCs w:val="20"/>
              </w:rPr>
            </w:pPr>
            <w:r w:rsidRPr="00A77159">
              <w:rPr>
                <w:rFonts w:ascii="Arial" w:hAnsi="Arial" w:cs="Arial"/>
                <w:sz w:val="20"/>
                <w:szCs w:val="20"/>
              </w:rPr>
              <w:t>Размещение цеха сушки и переработки, складов выращенной и готовой продукции лекарственного назначения (лекарственные травы) на земельном участке</w:t>
            </w:r>
            <w:r w:rsidRPr="00A77159">
              <w:rPr>
                <w:rFonts w:ascii="Arial" w:hAnsi="Arial" w:cs="Arial"/>
                <w:sz w:val="20"/>
                <w:szCs w:val="20"/>
                <w:lang w:eastAsia="ar-SA"/>
              </w:rPr>
              <w:t>,</w:t>
            </w:r>
            <w:r w:rsidRPr="00A77159">
              <w:rPr>
                <w:rFonts w:ascii="Arial" w:hAnsi="Arial" w:cs="Arial"/>
                <w:sz w:val="20"/>
                <w:szCs w:val="20"/>
              </w:rPr>
              <w:t xml:space="preserve"> с кадастровым номером 36:28:8400014:005, </w:t>
            </w:r>
            <w:r w:rsidRPr="00A77159">
              <w:rPr>
                <w:rFonts w:ascii="Arial" w:hAnsi="Arial" w:cs="Arial"/>
                <w:sz w:val="20"/>
                <w:szCs w:val="20"/>
                <w:lang w:eastAsia="ar-SA"/>
              </w:rPr>
              <w:t>общей площадью 5,1 га,</w:t>
            </w:r>
            <w:r w:rsidRPr="00A77159">
              <w:rPr>
                <w:rFonts w:ascii="Arial" w:hAnsi="Arial" w:cs="Arial"/>
                <w:sz w:val="20"/>
                <w:szCs w:val="20"/>
              </w:rPr>
              <w:t xml:space="preserve"> </w:t>
            </w:r>
            <w:r w:rsidRPr="00A77159">
              <w:rPr>
                <w:rFonts w:ascii="Arial" w:hAnsi="Arial" w:cs="Arial"/>
                <w:bCs/>
                <w:iCs/>
                <w:sz w:val="20"/>
                <w:szCs w:val="20"/>
              </w:rPr>
              <w:t xml:space="preserve">при условии соблюдения природоохранного законодательства </w:t>
            </w:r>
            <w:r w:rsidRPr="00A77159">
              <w:rPr>
                <w:rFonts w:ascii="Arial" w:hAnsi="Arial" w:cs="Arial"/>
                <w:sz w:val="20"/>
                <w:szCs w:val="20"/>
              </w:rPr>
              <w:t>и установления санитарно-защитной зоны.</w:t>
            </w:r>
          </w:p>
        </w:tc>
        <w:tc>
          <w:tcPr>
            <w:tcW w:w="1276" w:type="dxa"/>
            <w:shd w:val="clear" w:color="auto" w:fill="D9D9D9" w:themeFill="background1" w:themeFillShade="D9"/>
            <w:vAlign w:val="center"/>
          </w:tcPr>
          <w:p w14:paraId="5B314726"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269" w:type="dxa"/>
            <w:shd w:val="clear" w:color="auto" w:fill="auto"/>
            <w:vAlign w:val="center"/>
          </w:tcPr>
          <w:p w14:paraId="0C835898"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1AE11261" w14:textId="77777777" w:rsidTr="00A40844">
        <w:trPr>
          <w:trHeight w:val="517"/>
          <w:jc w:val="center"/>
        </w:trPr>
        <w:tc>
          <w:tcPr>
            <w:tcW w:w="620" w:type="dxa"/>
            <w:vAlign w:val="center"/>
          </w:tcPr>
          <w:p w14:paraId="312D2695" w14:textId="77777777" w:rsidR="00A40844" w:rsidRPr="00A77159" w:rsidRDefault="00A40844" w:rsidP="00A40844">
            <w:pPr>
              <w:pStyle w:val="a7"/>
              <w:numPr>
                <w:ilvl w:val="0"/>
                <w:numId w:val="24"/>
              </w:numPr>
              <w:ind w:right="-142"/>
              <w:jc w:val="center"/>
              <w:rPr>
                <w:rFonts w:ascii="Arial" w:hAnsi="Arial" w:cs="Arial"/>
                <w:noProof/>
                <w:sz w:val="20"/>
                <w:szCs w:val="20"/>
                <w:lang w:eastAsia="ru-RU"/>
              </w:rPr>
            </w:pPr>
          </w:p>
        </w:tc>
        <w:tc>
          <w:tcPr>
            <w:tcW w:w="6179" w:type="dxa"/>
            <w:vAlign w:val="center"/>
          </w:tcPr>
          <w:p w14:paraId="2C2DFA19" w14:textId="77777777" w:rsidR="00A40844" w:rsidRPr="00A77159" w:rsidRDefault="00A40844" w:rsidP="00A40844">
            <w:pPr>
              <w:suppressAutoHyphens/>
              <w:jc w:val="both"/>
              <w:rPr>
                <w:rFonts w:ascii="Arial" w:hAnsi="Arial" w:cs="Arial"/>
                <w:sz w:val="20"/>
                <w:szCs w:val="20"/>
              </w:rPr>
            </w:pPr>
            <w:r w:rsidRPr="00A77159">
              <w:rPr>
                <w:rFonts w:ascii="Arial" w:eastAsia="Times New Roman" w:hAnsi="Arial" w:cs="Arial"/>
                <w:sz w:val="20"/>
                <w:szCs w:val="20"/>
              </w:rPr>
              <w:t>Размещение проектируемого сельскохозяйственного предприятия на земель</w:t>
            </w:r>
            <w:r w:rsidRPr="00A77159">
              <w:rPr>
                <w:rFonts w:ascii="Arial" w:eastAsia="Times New Roman" w:hAnsi="Arial" w:cs="Arial"/>
                <w:sz w:val="20"/>
                <w:szCs w:val="20"/>
              </w:rPr>
              <w:softHyphen/>
              <w:t>ном участке с кадастровым номером 36:28:8400014:</w:t>
            </w:r>
            <w:proofErr w:type="gramStart"/>
            <w:r w:rsidRPr="00A77159">
              <w:rPr>
                <w:rFonts w:ascii="Arial" w:eastAsia="Times New Roman" w:hAnsi="Arial" w:cs="Arial"/>
                <w:sz w:val="20"/>
                <w:szCs w:val="20"/>
              </w:rPr>
              <w:t>393,общей</w:t>
            </w:r>
            <w:proofErr w:type="gramEnd"/>
            <w:r w:rsidRPr="00A77159">
              <w:rPr>
                <w:rFonts w:ascii="Arial" w:eastAsia="Times New Roman" w:hAnsi="Arial" w:cs="Arial"/>
                <w:sz w:val="20"/>
                <w:szCs w:val="20"/>
              </w:rPr>
              <w:t xml:space="preserve"> площадью 3,1 га, с целью содержания и выпаса лошадей в количестве 10 голов,</w:t>
            </w:r>
            <w:r w:rsidRPr="00A77159">
              <w:rPr>
                <w:rFonts w:ascii="Arial" w:hAnsi="Arial" w:cs="Arial"/>
                <w:sz w:val="20"/>
                <w:szCs w:val="20"/>
              </w:rPr>
              <w:t xml:space="preserve"> </w:t>
            </w:r>
            <w:r w:rsidRPr="00A77159">
              <w:rPr>
                <w:rFonts w:ascii="Arial" w:hAnsi="Arial" w:cs="Arial"/>
                <w:bCs/>
                <w:iCs/>
                <w:sz w:val="20"/>
                <w:szCs w:val="20"/>
              </w:rPr>
              <w:t xml:space="preserve">при условии соблюдения природоохранного законодательства </w:t>
            </w:r>
            <w:r w:rsidRPr="00A77159">
              <w:rPr>
                <w:rFonts w:ascii="Arial" w:hAnsi="Arial" w:cs="Arial"/>
                <w:sz w:val="20"/>
                <w:szCs w:val="20"/>
              </w:rPr>
              <w:t xml:space="preserve">и установления санитарно-защитной зоны.                                                                              </w:t>
            </w:r>
            <w:r w:rsidRPr="00A77159">
              <w:rPr>
                <w:rFonts w:ascii="Arial" w:hAnsi="Arial" w:cs="Arial"/>
                <w:b/>
                <w:i/>
                <w:sz w:val="20"/>
                <w:szCs w:val="20"/>
              </w:rPr>
              <w:t>Обеспечение инженерной защиты территории и объектов от затопления, подтопления.</w:t>
            </w:r>
          </w:p>
        </w:tc>
        <w:tc>
          <w:tcPr>
            <w:tcW w:w="1276" w:type="dxa"/>
            <w:shd w:val="clear" w:color="auto" w:fill="D9D9D9" w:themeFill="background1" w:themeFillShade="D9"/>
            <w:vAlign w:val="center"/>
          </w:tcPr>
          <w:p w14:paraId="7AE04DFF"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269" w:type="dxa"/>
            <w:shd w:val="clear" w:color="auto" w:fill="auto"/>
            <w:vAlign w:val="center"/>
          </w:tcPr>
          <w:p w14:paraId="0A1D2354"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43B50A73" w14:textId="77777777" w:rsidTr="00A40844">
        <w:trPr>
          <w:trHeight w:val="517"/>
          <w:jc w:val="center"/>
        </w:trPr>
        <w:tc>
          <w:tcPr>
            <w:tcW w:w="620" w:type="dxa"/>
            <w:vAlign w:val="center"/>
          </w:tcPr>
          <w:p w14:paraId="478AC3F1" w14:textId="77777777" w:rsidR="00A40844" w:rsidRPr="00A77159" w:rsidRDefault="00A40844" w:rsidP="00A40844">
            <w:pPr>
              <w:pStyle w:val="a7"/>
              <w:numPr>
                <w:ilvl w:val="0"/>
                <w:numId w:val="24"/>
              </w:numPr>
              <w:ind w:right="-142"/>
              <w:jc w:val="center"/>
              <w:rPr>
                <w:rFonts w:ascii="Arial" w:hAnsi="Arial" w:cs="Arial"/>
                <w:noProof/>
                <w:sz w:val="20"/>
                <w:szCs w:val="20"/>
                <w:lang w:eastAsia="ru-RU"/>
              </w:rPr>
            </w:pPr>
          </w:p>
        </w:tc>
        <w:tc>
          <w:tcPr>
            <w:tcW w:w="6179" w:type="dxa"/>
            <w:vAlign w:val="center"/>
          </w:tcPr>
          <w:p w14:paraId="318BD0F0" w14:textId="77777777" w:rsidR="00A40844" w:rsidRPr="00A77159" w:rsidRDefault="00A40844" w:rsidP="00A40844">
            <w:pPr>
              <w:spacing w:after="0" w:line="240" w:lineRule="auto"/>
              <w:jc w:val="both"/>
              <w:rPr>
                <w:rFonts w:ascii="Arial" w:eastAsia="Times New Roman" w:hAnsi="Arial" w:cs="Arial"/>
                <w:sz w:val="20"/>
                <w:szCs w:val="20"/>
              </w:rPr>
            </w:pPr>
            <w:r w:rsidRPr="00A77159">
              <w:rPr>
                <w:rFonts w:ascii="Arial" w:eastAsia="Times New Roman" w:hAnsi="Arial" w:cs="Arial"/>
                <w:sz w:val="20"/>
                <w:szCs w:val="20"/>
              </w:rPr>
              <w:t>Строительство производственно-складского помещения стекольных изделий ООО «ЮКА»</w:t>
            </w:r>
            <w:r w:rsidRPr="00A77159">
              <w:rPr>
                <w:rFonts w:ascii="Arial" w:eastAsia="Times New Roman" w:hAnsi="Arial" w:cs="Arial"/>
                <w:b/>
                <w:sz w:val="20"/>
                <w:szCs w:val="20"/>
              </w:rPr>
              <w:t xml:space="preserve"> </w:t>
            </w:r>
            <w:r w:rsidRPr="00A77159">
              <w:rPr>
                <w:rFonts w:ascii="Arial" w:hAnsi="Arial" w:cs="Arial"/>
                <w:sz w:val="20"/>
                <w:szCs w:val="20"/>
              </w:rPr>
              <w:t>на земельном участке</w:t>
            </w:r>
            <w:r w:rsidRPr="00A77159">
              <w:rPr>
                <w:rFonts w:ascii="Arial" w:hAnsi="Arial" w:cs="Arial"/>
                <w:sz w:val="20"/>
                <w:szCs w:val="20"/>
                <w:lang w:eastAsia="ar-SA"/>
              </w:rPr>
              <w:t>,</w:t>
            </w:r>
            <w:r w:rsidRPr="00A77159">
              <w:rPr>
                <w:rFonts w:ascii="Arial" w:hAnsi="Arial" w:cs="Arial"/>
                <w:sz w:val="20"/>
                <w:szCs w:val="20"/>
              </w:rPr>
              <w:t xml:space="preserve"> с кадастровым номером </w:t>
            </w:r>
            <w:r w:rsidRPr="00A77159">
              <w:rPr>
                <w:rFonts w:ascii="Arial" w:eastAsia="Times New Roman" w:hAnsi="Arial" w:cs="Arial"/>
                <w:sz w:val="20"/>
                <w:szCs w:val="20"/>
              </w:rPr>
              <w:t>36:28:8400016:</w:t>
            </w:r>
            <w:proofErr w:type="gramStart"/>
            <w:r w:rsidRPr="00A77159">
              <w:rPr>
                <w:rFonts w:ascii="Arial" w:eastAsia="Times New Roman" w:hAnsi="Arial" w:cs="Arial"/>
                <w:sz w:val="20"/>
                <w:szCs w:val="20"/>
              </w:rPr>
              <w:t>1363</w:t>
            </w:r>
            <w:r w:rsidRPr="00A77159">
              <w:rPr>
                <w:rFonts w:ascii="Arial" w:hAnsi="Arial" w:cs="Arial"/>
                <w:sz w:val="20"/>
                <w:szCs w:val="20"/>
              </w:rPr>
              <w:t>,общей</w:t>
            </w:r>
            <w:proofErr w:type="gramEnd"/>
            <w:r w:rsidRPr="00A77159">
              <w:rPr>
                <w:rFonts w:ascii="Arial" w:hAnsi="Arial" w:cs="Arial"/>
                <w:sz w:val="20"/>
                <w:szCs w:val="20"/>
              </w:rPr>
              <w:t xml:space="preserve"> площадью </w:t>
            </w:r>
            <w:r w:rsidRPr="00A77159">
              <w:rPr>
                <w:rFonts w:ascii="Arial" w:eastAsia="Times New Roman" w:hAnsi="Arial" w:cs="Arial"/>
                <w:sz w:val="20"/>
                <w:szCs w:val="20"/>
              </w:rPr>
              <w:t>0,3</w:t>
            </w:r>
            <w:r w:rsidRPr="00A77159">
              <w:rPr>
                <w:rFonts w:ascii="Arial" w:hAnsi="Arial" w:cs="Arial"/>
                <w:sz w:val="20"/>
                <w:szCs w:val="20"/>
              </w:rPr>
              <w:t xml:space="preserve"> га, </w:t>
            </w:r>
            <w:r w:rsidRPr="00A77159">
              <w:rPr>
                <w:rFonts w:ascii="Arial" w:hAnsi="Arial" w:cs="Arial"/>
                <w:bCs/>
                <w:iCs/>
                <w:sz w:val="20"/>
                <w:szCs w:val="20"/>
              </w:rPr>
              <w:t xml:space="preserve">при условии соблюдения природоохранного законодательства </w:t>
            </w:r>
            <w:r w:rsidRPr="00A77159">
              <w:rPr>
                <w:rFonts w:ascii="Arial" w:hAnsi="Arial" w:cs="Arial"/>
                <w:sz w:val="20"/>
                <w:szCs w:val="20"/>
              </w:rPr>
              <w:t>и установления санитарно-защитной зоны.**</w:t>
            </w:r>
          </w:p>
        </w:tc>
        <w:tc>
          <w:tcPr>
            <w:tcW w:w="1276" w:type="dxa"/>
            <w:shd w:val="clear" w:color="auto" w:fill="D9D9D9" w:themeFill="background1" w:themeFillShade="D9"/>
            <w:vAlign w:val="center"/>
          </w:tcPr>
          <w:p w14:paraId="5BDB5F9A"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269" w:type="dxa"/>
            <w:shd w:val="clear" w:color="auto" w:fill="auto"/>
            <w:vAlign w:val="center"/>
          </w:tcPr>
          <w:p w14:paraId="09EF7DAD" w14:textId="77777777" w:rsidR="00A40844" w:rsidRPr="00A77159" w:rsidRDefault="00A40844" w:rsidP="00A40844">
            <w:pPr>
              <w:spacing w:after="0" w:line="240" w:lineRule="auto"/>
              <w:jc w:val="center"/>
              <w:rPr>
                <w:rFonts w:ascii="Arial" w:hAnsi="Arial" w:cs="Arial"/>
                <w:b/>
                <w:sz w:val="20"/>
                <w:szCs w:val="20"/>
              </w:rPr>
            </w:pPr>
          </w:p>
        </w:tc>
      </w:tr>
      <w:tr w:rsidR="00A40844" w:rsidRPr="00426822" w14:paraId="26367671" w14:textId="77777777" w:rsidTr="00A40844">
        <w:trPr>
          <w:trHeight w:val="517"/>
          <w:jc w:val="center"/>
        </w:trPr>
        <w:tc>
          <w:tcPr>
            <w:tcW w:w="620" w:type="dxa"/>
            <w:vAlign w:val="center"/>
          </w:tcPr>
          <w:p w14:paraId="135EA4E3" w14:textId="77777777" w:rsidR="00A40844" w:rsidRPr="00A77159" w:rsidRDefault="00A40844" w:rsidP="00A40844">
            <w:pPr>
              <w:pStyle w:val="a7"/>
              <w:numPr>
                <w:ilvl w:val="0"/>
                <w:numId w:val="24"/>
              </w:numPr>
              <w:ind w:right="-142"/>
              <w:jc w:val="center"/>
              <w:rPr>
                <w:rFonts w:ascii="Arial" w:hAnsi="Arial" w:cs="Arial"/>
                <w:noProof/>
                <w:sz w:val="20"/>
                <w:szCs w:val="20"/>
                <w:lang w:eastAsia="ru-RU"/>
              </w:rPr>
            </w:pPr>
          </w:p>
        </w:tc>
        <w:tc>
          <w:tcPr>
            <w:tcW w:w="6179" w:type="dxa"/>
            <w:vAlign w:val="center"/>
          </w:tcPr>
          <w:p w14:paraId="30E85A67" w14:textId="77777777" w:rsidR="00A40844" w:rsidRPr="00A77159" w:rsidRDefault="00A40844" w:rsidP="00A40844">
            <w:pPr>
              <w:spacing w:after="0"/>
              <w:jc w:val="both"/>
              <w:rPr>
                <w:rFonts w:ascii="Arial" w:eastAsia="Times New Roman" w:hAnsi="Arial" w:cs="Arial"/>
                <w:sz w:val="20"/>
                <w:szCs w:val="20"/>
              </w:rPr>
            </w:pPr>
            <w:r w:rsidRPr="00A77159">
              <w:rPr>
                <w:rFonts w:ascii="Arial" w:hAnsi="Arial" w:cs="Arial"/>
                <w:bCs/>
                <w:sz w:val="20"/>
                <w:szCs w:val="20"/>
              </w:rPr>
              <w:t>Резервирование инвестиционных площадок с целью развития предпринимательской деятельности, при условии соблюдения требований природоохранного санитарного и законодательства (наличие установленных санитарно-защитных зон или документов, подтверждающих отсутствие необходимости установления санитарно-защитных зон).</w:t>
            </w:r>
          </w:p>
        </w:tc>
        <w:tc>
          <w:tcPr>
            <w:tcW w:w="1276" w:type="dxa"/>
            <w:shd w:val="clear" w:color="auto" w:fill="D9D9D9" w:themeFill="background1" w:themeFillShade="D9"/>
            <w:vAlign w:val="center"/>
          </w:tcPr>
          <w:p w14:paraId="5CE0F543" w14:textId="77777777" w:rsidR="00A40844" w:rsidRPr="00A77159" w:rsidRDefault="00A40844" w:rsidP="00A40844">
            <w:pPr>
              <w:spacing w:after="0" w:line="240" w:lineRule="auto"/>
              <w:jc w:val="center"/>
              <w:rPr>
                <w:rFonts w:ascii="Arial" w:hAnsi="Arial" w:cs="Arial"/>
                <w:b/>
                <w:sz w:val="20"/>
                <w:szCs w:val="20"/>
                <w:lang w:val="en-US"/>
              </w:rPr>
            </w:pPr>
            <w:r w:rsidRPr="00A77159">
              <w:rPr>
                <w:rFonts w:ascii="Arial" w:hAnsi="Arial" w:cs="Arial"/>
                <w:b/>
                <w:sz w:val="20"/>
                <w:szCs w:val="20"/>
                <w:lang w:val="en-US"/>
              </w:rPr>
              <w:t>+</w:t>
            </w:r>
          </w:p>
        </w:tc>
        <w:tc>
          <w:tcPr>
            <w:tcW w:w="1269" w:type="dxa"/>
            <w:shd w:val="clear" w:color="auto" w:fill="auto"/>
            <w:vAlign w:val="center"/>
          </w:tcPr>
          <w:p w14:paraId="3D2DEEFF"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r>
      <w:tr w:rsidR="00A40844" w:rsidRPr="009B6E98" w14:paraId="24081E0C" w14:textId="77777777" w:rsidTr="00A40844">
        <w:trPr>
          <w:trHeight w:val="517"/>
          <w:jc w:val="center"/>
        </w:trPr>
        <w:tc>
          <w:tcPr>
            <w:tcW w:w="620" w:type="dxa"/>
            <w:vAlign w:val="center"/>
          </w:tcPr>
          <w:p w14:paraId="126AA3AC" w14:textId="77777777" w:rsidR="00A40844" w:rsidRPr="00A77159" w:rsidRDefault="00A40844" w:rsidP="00A40844">
            <w:pPr>
              <w:pStyle w:val="a7"/>
              <w:numPr>
                <w:ilvl w:val="0"/>
                <w:numId w:val="24"/>
              </w:numPr>
              <w:ind w:right="-142"/>
              <w:jc w:val="center"/>
              <w:rPr>
                <w:rFonts w:ascii="Arial" w:hAnsi="Arial" w:cs="Arial"/>
                <w:noProof/>
                <w:sz w:val="20"/>
                <w:szCs w:val="20"/>
                <w:lang w:eastAsia="ru-RU"/>
              </w:rPr>
            </w:pPr>
          </w:p>
        </w:tc>
        <w:tc>
          <w:tcPr>
            <w:tcW w:w="6179" w:type="dxa"/>
            <w:vAlign w:val="center"/>
          </w:tcPr>
          <w:p w14:paraId="2015B010" w14:textId="77777777" w:rsidR="00A40844" w:rsidRPr="00A77159" w:rsidRDefault="00A40844" w:rsidP="00A40844">
            <w:pPr>
              <w:spacing w:after="0"/>
              <w:jc w:val="both"/>
              <w:rPr>
                <w:rFonts w:ascii="Arial" w:hAnsi="Arial" w:cs="Arial"/>
                <w:bCs/>
                <w:sz w:val="20"/>
                <w:szCs w:val="20"/>
              </w:rPr>
            </w:pPr>
            <w:r w:rsidRPr="00A77159">
              <w:rPr>
                <w:rFonts w:ascii="Arial" w:hAnsi="Arial" w:cs="Arial"/>
                <w:bCs/>
                <w:sz w:val="20"/>
                <w:szCs w:val="20"/>
              </w:rPr>
              <w:t>Строительство объектов торговли и организация торгово-ярмарочной деятельности на земельном участке с кадастровым номером 36:28:1900042:200.</w:t>
            </w:r>
          </w:p>
        </w:tc>
        <w:tc>
          <w:tcPr>
            <w:tcW w:w="1276" w:type="dxa"/>
            <w:shd w:val="clear" w:color="auto" w:fill="D9D9D9" w:themeFill="background1" w:themeFillShade="D9"/>
            <w:vAlign w:val="center"/>
          </w:tcPr>
          <w:p w14:paraId="7B102096"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269" w:type="dxa"/>
            <w:shd w:val="clear" w:color="auto" w:fill="auto"/>
            <w:vAlign w:val="center"/>
          </w:tcPr>
          <w:p w14:paraId="34BF2556" w14:textId="77777777" w:rsidR="00A40844" w:rsidRPr="00A77159" w:rsidRDefault="00A40844" w:rsidP="00A40844">
            <w:pPr>
              <w:spacing w:after="0" w:line="240" w:lineRule="auto"/>
              <w:jc w:val="center"/>
              <w:rPr>
                <w:rFonts w:ascii="Arial" w:hAnsi="Arial" w:cs="Arial"/>
                <w:b/>
                <w:sz w:val="20"/>
                <w:szCs w:val="20"/>
              </w:rPr>
            </w:pPr>
          </w:p>
        </w:tc>
      </w:tr>
      <w:tr w:rsidR="00A40844" w:rsidRPr="00A40844" w14:paraId="5C901C77" w14:textId="77777777" w:rsidTr="00A40844">
        <w:trPr>
          <w:trHeight w:val="1759"/>
          <w:jc w:val="center"/>
        </w:trPr>
        <w:tc>
          <w:tcPr>
            <w:tcW w:w="620" w:type="dxa"/>
            <w:vAlign w:val="center"/>
          </w:tcPr>
          <w:p w14:paraId="667588F9" w14:textId="77777777" w:rsidR="00A40844" w:rsidRPr="00A77159" w:rsidRDefault="00A40844" w:rsidP="00A40844">
            <w:pPr>
              <w:pStyle w:val="a7"/>
              <w:numPr>
                <w:ilvl w:val="0"/>
                <w:numId w:val="24"/>
              </w:numPr>
              <w:ind w:right="-142"/>
              <w:jc w:val="center"/>
              <w:rPr>
                <w:rFonts w:ascii="Arial" w:hAnsi="Arial" w:cs="Arial"/>
                <w:noProof/>
                <w:sz w:val="20"/>
                <w:szCs w:val="20"/>
                <w:lang w:eastAsia="ru-RU"/>
              </w:rPr>
            </w:pPr>
          </w:p>
        </w:tc>
        <w:tc>
          <w:tcPr>
            <w:tcW w:w="6179" w:type="dxa"/>
            <w:vAlign w:val="center"/>
          </w:tcPr>
          <w:p w14:paraId="4614B7C3" w14:textId="77777777" w:rsidR="00A40844" w:rsidRPr="00A77159" w:rsidRDefault="00A40844" w:rsidP="00A40844">
            <w:pPr>
              <w:spacing w:after="0" w:line="240" w:lineRule="auto"/>
              <w:jc w:val="both"/>
              <w:rPr>
                <w:rFonts w:ascii="Arial" w:hAnsi="Arial" w:cs="Arial"/>
                <w:bCs/>
                <w:sz w:val="20"/>
                <w:szCs w:val="20"/>
              </w:rPr>
            </w:pPr>
            <w:r w:rsidRPr="00A77159">
              <w:rPr>
                <w:rFonts w:ascii="Arial" w:hAnsi="Arial" w:cs="Arial"/>
                <w:sz w:val="20"/>
                <w:szCs w:val="20"/>
              </w:rPr>
              <w:t>Изменения функционального зонирования для земельного участка с кадастровым номером 36:28:8400010:3 площадью 97849 кв.м., из планируемой зоны рекреационного назначения на планируемую зону сельскохозяйственного производства с целью размещения и хранения сельскохозяйственной техники.</w:t>
            </w:r>
          </w:p>
        </w:tc>
        <w:tc>
          <w:tcPr>
            <w:tcW w:w="1276" w:type="dxa"/>
            <w:shd w:val="clear" w:color="auto" w:fill="D9D9D9" w:themeFill="background1" w:themeFillShade="D9"/>
            <w:vAlign w:val="center"/>
          </w:tcPr>
          <w:p w14:paraId="23DA7E9F" w14:textId="77777777" w:rsidR="00A40844" w:rsidRPr="00A77159" w:rsidRDefault="00A40844" w:rsidP="00A40844">
            <w:pPr>
              <w:spacing w:after="0" w:line="240" w:lineRule="auto"/>
              <w:jc w:val="center"/>
              <w:rPr>
                <w:rFonts w:ascii="Arial" w:hAnsi="Arial" w:cs="Arial"/>
                <w:b/>
                <w:sz w:val="20"/>
                <w:szCs w:val="20"/>
              </w:rPr>
            </w:pPr>
            <w:r w:rsidRPr="00A77159">
              <w:rPr>
                <w:rFonts w:ascii="Arial" w:hAnsi="Arial" w:cs="Arial"/>
                <w:b/>
                <w:sz w:val="20"/>
                <w:szCs w:val="20"/>
              </w:rPr>
              <w:t>+</w:t>
            </w:r>
          </w:p>
        </w:tc>
        <w:tc>
          <w:tcPr>
            <w:tcW w:w="1269" w:type="dxa"/>
            <w:shd w:val="clear" w:color="auto" w:fill="auto"/>
            <w:vAlign w:val="center"/>
          </w:tcPr>
          <w:p w14:paraId="103857E1" w14:textId="77777777" w:rsidR="00A40844" w:rsidRPr="00A77159" w:rsidRDefault="00A40844" w:rsidP="00A40844">
            <w:pPr>
              <w:spacing w:after="0" w:line="240" w:lineRule="auto"/>
              <w:jc w:val="center"/>
              <w:rPr>
                <w:rFonts w:ascii="Arial" w:hAnsi="Arial" w:cs="Arial"/>
                <w:b/>
                <w:sz w:val="20"/>
                <w:szCs w:val="20"/>
              </w:rPr>
            </w:pPr>
          </w:p>
        </w:tc>
      </w:tr>
    </w:tbl>
    <w:p w14:paraId="1FA0F73F" w14:textId="77777777" w:rsidR="00A40844" w:rsidRPr="00426822" w:rsidRDefault="00A40844" w:rsidP="00A40844">
      <w:pPr>
        <w:tabs>
          <w:tab w:val="left" w:pos="-6663"/>
        </w:tabs>
        <w:autoSpaceDE w:val="0"/>
        <w:autoSpaceDN w:val="0"/>
        <w:adjustRightInd w:val="0"/>
        <w:spacing w:after="0"/>
        <w:ind w:firstLine="567"/>
        <w:jc w:val="both"/>
        <w:rPr>
          <w:rFonts w:ascii="Times New Roman" w:eastAsia="Calibri" w:hAnsi="Times New Roman"/>
          <w:bCs/>
          <w:i/>
          <w:iCs/>
          <w:sz w:val="24"/>
          <w:szCs w:val="24"/>
        </w:rPr>
      </w:pPr>
    </w:p>
    <w:p w14:paraId="7D39E295" w14:textId="77777777" w:rsidR="00A40844" w:rsidRPr="00A77159" w:rsidRDefault="00A40844" w:rsidP="00A40844">
      <w:pPr>
        <w:autoSpaceDE w:val="0"/>
        <w:autoSpaceDN w:val="0"/>
        <w:adjustRightInd w:val="0"/>
        <w:spacing w:after="0"/>
        <w:ind w:firstLine="567"/>
        <w:jc w:val="both"/>
        <w:rPr>
          <w:rFonts w:ascii="Arial" w:eastAsia="Calibri" w:hAnsi="Arial" w:cs="Arial"/>
          <w:bCs/>
          <w:i/>
          <w:iCs/>
          <w:sz w:val="24"/>
          <w:szCs w:val="24"/>
        </w:rPr>
      </w:pPr>
      <w:r w:rsidRPr="00A77159">
        <w:rPr>
          <w:rFonts w:ascii="Arial" w:eastAsia="Calibri" w:hAnsi="Arial" w:cs="Arial"/>
          <w:bCs/>
          <w:i/>
          <w:iCs/>
          <w:sz w:val="24"/>
          <w:szCs w:val="24"/>
        </w:rPr>
        <w:lastRenderedPageBreak/>
        <w:t>Мероприятия отражены в графических материалах на «</w:t>
      </w:r>
      <w:r w:rsidRPr="00A77159">
        <w:rPr>
          <w:rFonts w:ascii="Arial" w:hAnsi="Arial" w:cs="Arial"/>
          <w:i/>
          <w:sz w:val="24"/>
          <w:szCs w:val="24"/>
        </w:rPr>
        <w:t>Карте планируемого размещения объектов капитального строительства федерального, регионального и местного значения»</w:t>
      </w:r>
      <w:r w:rsidRPr="00A77159">
        <w:rPr>
          <w:rFonts w:ascii="Arial" w:eastAsia="Calibri" w:hAnsi="Arial" w:cs="Arial"/>
          <w:bCs/>
          <w:i/>
          <w:iCs/>
          <w:sz w:val="24"/>
          <w:szCs w:val="24"/>
        </w:rPr>
        <w:t>.</w:t>
      </w:r>
    </w:p>
    <w:p w14:paraId="30B65EE6" w14:textId="77777777" w:rsidR="00A40844" w:rsidRPr="00A77159" w:rsidRDefault="00A40844" w:rsidP="00A40844">
      <w:pPr>
        <w:spacing w:after="0"/>
        <w:jc w:val="center"/>
        <w:rPr>
          <w:rFonts w:ascii="Arial" w:hAnsi="Arial" w:cs="Arial"/>
          <w:b/>
          <w:bCs/>
          <w:sz w:val="24"/>
          <w:szCs w:val="24"/>
        </w:rPr>
      </w:pPr>
    </w:p>
    <w:p w14:paraId="5F635F44" w14:textId="77777777" w:rsidR="00A40844" w:rsidRPr="00A77159" w:rsidRDefault="00A40844" w:rsidP="00A40844">
      <w:pPr>
        <w:pStyle w:val="10"/>
        <w:numPr>
          <w:ilvl w:val="2"/>
          <w:numId w:val="9"/>
        </w:numPr>
        <w:tabs>
          <w:tab w:val="clear" w:pos="1559"/>
          <w:tab w:val="left" w:pos="774"/>
        </w:tabs>
        <w:spacing w:before="0" w:beforeAutospacing="0"/>
        <w:ind w:left="0" w:firstLine="0"/>
        <w:jc w:val="center"/>
        <w:outlineLvl w:val="2"/>
        <w:rPr>
          <w:rFonts w:ascii="Arial" w:hAnsi="Arial" w:cs="Arial"/>
        </w:rPr>
      </w:pPr>
      <w:bookmarkStart w:id="55" w:name="_Toc184650068"/>
      <w:r w:rsidRPr="00A77159">
        <w:rPr>
          <w:rFonts w:ascii="Arial" w:hAnsi="Arial" w:cs="Arial"/>
        </w:rPr>
        <w:t>Мероприятия по предотвращению чрезвычайных ситуаций природного и техногенного характера</w:t>
      </w:r>
      <w:bookmarkEnd w:id="50"/>
      <w:bookmarkEnd w:id="51"/>
      <w:bookmarkEnd w:id="55"/>
    </w:p>
    <w:p w14:paraId="024A9903" w14:textId="77777777" w:rsidR="00A40844" w:rsidRPr="00A77159" w:rsidRDefault="00A40844" w:rsidP="00A40844">
      <w:pPr>
        <w:spacing w:after="0" w:line="240" w:lineRule="auto"/>
        <w:ind w:firstLine="567"/>
        <w:jc w:val="both"/>
        <w:rPr>
          <w:rFonts w:ascii="Arial" w:hAnsi="Arial" w:cs="Arial"/>
          <w:sz w:val="24"/>
          <w:szCs w:val="24"/>
        </w:rPr>
      </w:pPr>
      <w:r w:rsidRPr="00A77159">
        <w:rPr>
          <w:rFonts w:ascii="Arial" w:hAnsi="Arial" w:cs="Arial"/>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14:paraId="02DCAB63" w14:textId="77777777" w:rsidR="00A40844" w:rsidRPr="00A77159" w:rsidRDefault="00A40844" w:rsidP="00A40844">
      <w:pPr>
        <w:widowControl w:val="0"/>
        <w:numPr>
          <w:ilvl w:val="0"/>
          <w:numId w:val="12"/>
        </w:numPr>
        <w:tabs>
          <w:tab w:val="left" w:pos="851"/>
        </w:tabs>
        <w:autoSpaceDN w:val="0"/>
        <w:adjustRightInd w:val="0"/>
        <w:spacing w:after="0" w:line="240" w:lineRule="auto"/>
        <w:ind w:left="0" w:firstLine="567"/>
        <w:jc w:val="both"/>
        <w:rPr>
          <w:rFonts w:ascii="Arial" w:hAnsi="Arial" w:cs="Arial"/>
          <w:sz w:val="24"/>
          <w:szCs w:val="24"/>
        </w:rPr>
      </w:pPr>
      <w:r w:rsidRPr="00A77159">
        <w:rPr>
          <w:rFonts w:ascii="Arial" w:hAnsi="Arial" w:cs="Arial"/>
          <w:sz w:val="24"/>
          <w:szCs w:val="24"/>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14:paraId="66A79748" w14:textId="77777777" w:rsidR="00A40844" w:rsidRPr="00A77159" w:rsidRDefault="00A40844" w:rsidP="00A40844">
      <w:pPr>
        <w:pStyle w:val="a7"/>
        <w:numPr>
          <w:ilvl w:val="0"/>
          <w:numId w:val="12"/>
        </w:numPr>
        <w:tabs>
          <w:tab w:val="left" w:pos="851"/>
        </w:tabs>
        <w:suppressAutoHyphens w:val="0"/>
        <w:autoSpaceDN w:val="0"/>
        <w:adjustRightInd w:val="0"/>
        <w:ind w:left="0" w:firstLine="567"/>
        <w:jc w:val="both"/>
        <w:rPr>
          <w:rFonts w:ascii="Arial" w:hAnsi="Arial" w:cs="Arial"/>
        </w:rPr>
      </w:pPr>
      <w:r w:rsidRPr="00A77159">
        <w:rPr>
          <w:rFonts w:ascii="Arial" w:hAnsi="Arial" w:cs="Arial"/>
        </w:rPr>
        <w:t>проведением аварийно-спасательных и других неотложных работ;</w:t>
      </w:r>
    </w:p>
    <w:p w14:paraId="46639D56" w14:textId="77777777" w:rsidR="00A40844" w:rsidRPr="00A77159" w:rsidRDefault="00A40844" w:rsidP="00A40844">
      <w:pPr>
        <w:pStyle w:val="a7"/>
        <w:numPr>
          <w:ilvl w:val="0"/>
          <w:numId w:val="12"/>
        </w:numPr>
        <w:tabs>
          <w:tab w:val="left" w:pos="851"/>
        </w:tabs>
        <w:suppressAutoHyphens w:val="0"/>
        <w:autoSpaceDN w:val="0"/>
        <w:adjustRightInd w:val="0"/>
        <w:ind w:left="0" w:firstLine="567"/>
        <w:jc w:val="both"/>
        <w:rPr>
          <w:rFonts w:ascii="Arial" w:hAnsi="Arial" w:cs="Arial"/>
        </w:rPr>
      </w:pPr>
      <w:r w:rsidRPr="00A77159">
        <w:rPr>
          <w:rFonts w:ascii="Arial" w:hAnsi="Arial" w:cs="Arial"/>
        </w:rPr>
        <w:t>комплектование первичных средств пожаротушения, применяемых до прибытия пожарного расчета.</w:t>
      </w:r>
    </w:p>
    <w:p w14:paraId="7697CBEC" w14:textId="77777777" w:rsidR="00A40844" w:rsidRPr="00A77159" w:rsidRDefault="00A40844" w:rsidP="00A40844">
      <w:pPr>
        <w:spacing w:after="0" w:line="240" w:lineRule="auto"/>
        <w:ind w:firstLine="567"/>
        <w:jc w:val="both"/>
        <w:rPr>
          <w:rFonts w:ascii="Arial" w:hAnsi="Arial" w:cs="Arial"/>
          <w:sz w:val="24"/>
          <w:szCs w:val="24"/>
        </w:rPr>
      </w:pPr>
    </w:p>
    <w:p w14:paraId="38771B37" w14:textId="77777777" w:rsidR="00A40844" w:rsidRPr="00A77159" w:rsidRDefault="00A40844" w:rsidP="00A40844">
      <w:pPr>
        <w:spacing w:after="0" w:line="240" w:lineRule="auto"/>
        <w:ind w:firstLine="567"/>
        <w:jc w:val="both"/>
        <w:rPr>
          <w:rFonts w:ascii="Arial" w:hAnsi="Arial" w:cs="Arial"/>
          <w:sz w:val="24"/>
          <w:szCs w:val="24"/>
        </w:rPr>
      </w:pPr>
      <w:r w:rsidRPr="00A77159">
        <w:rPr>
          <w:rFonts w:ascii="Arial" w:hAnsi="Arial" w:cs="Arial"/>
          <w:sz w:val="24"/>
          <w:szCs w:val="24"/>
        </w:rPr>
        <w:t>Более подробно данные вопросы рассмотрены в разделе 5 «</w:t>
      </w:r>
      <w:bookmarkStart w:id="56" w:name="_Toc40350074"/>
      <w:r w:rsidRPr="00A77159">
        <w:rPr>
          <w:rFonts w:ascii="Arial" w:hAnsi="Arial" w:cs="Arial"/>
          <w:sz w:val="24"/>
          <w:szCs w:val="24"/>
        </w:rPr>
        <w:t>Перечень основных факторов риска возникновения чрезвычайных ситуаций природного и техногенного характера</w:t>
      </w:r>
      <w:bookmarkEnd w:id="56"/>
      <w:r w:rsidRPr="00A77159">
        <w:rPr>
          <w:rFonts w:ascii="Arial" w:hAnsi="Arial" w:cs="Arial"/>
          <w:sz w:val="24"/>
          <w:szCs w:val="24"/>
        </w:rPr>
        <w:t xml:space="preserve">» Тома </w:t>
      </w:r>
      <w:r w:rsidRPr="00A77159">
        <w:rPr>
          <w:rFonts w:ascii="Arial" w:hAnsi="Arial" w:cs="Arial"/>
          <w:sz w:val="24"/>
          <w:szCs w:val="24"/>
          <w:lang w:val="en-US"/>
        </w:rPr>
        <w:t>II</w:t>
      </w:r>
      <w:r w:rsidRPr="00A77159">
        <w:rPr>
          <w:rFonts w:ascii="Arial" w:hAnsi="Arial" w:cs="Arial"/>
          <w:sz w:val="24"/>
          <w:szCs w:val="24"/>
        </w:rPr>
        <w:t xml:space="preserve"> настоящего генерального плана.</w:t>
      </w:r>
    </w:p>
    <w:p w14:paraId="4C5BD7D5" w14:textId="77777777" w:rsidR="00A40844" w:rsidRPr="00A77159" w:rsidRDefault="00A40844" w:rsidP="00A40844">
      <w:pPr>
        <w:spacing w:after="0" w:line="240" w:lineRule="auto"/>
        <w:ind w:firstLine="567"/>
        <w:jc w:val="both"/>
        <w:rPr>
          <w:rFonts w:ascii="Arial" w:hAnsi="Arial" w:cs="Arial"/>
          <w:bCs/>
          <w:sz w:val="24"/>
          <w:szCs w:val="24"/>
        </w:rPr>
      </w:pPr>
      <w:r w:rsidRPr="00A77159">
        <w:rPr>
          <w:rFonts w:ascii="Arial" w:hAnsi="Arial" w:cs="Arial"/>
          <w:bCs/>
          <w:sz w:val="24"/>
          <w:szCs w:val="24"/>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14:paraId="7A73F1D3" w14:textId="77777777" w:rsidR="00A40844" w:rsidRDefault="00A40844" w:rsidP="00A40844">
      <w:pPr>
        <w:spacing w:after="0" w:line="240" w:lineRule="auto"/>
        <w:ind w:firstLine="567"/>
        <w:jc w:val="center"/>
        <w:rPr>
          <w:rFonts w:ascii="Times New Roman" w:hAnsi="Times New Roman"/>
          <w:bCs/>
          <w:sz w:val="24"/>
          <w:szCs w:val="24"/>
        </w:rPr>
      </w:pPr>
    </w:p>
    <w:p w14:paraId="4D1117A0" w14:textId="77777777" w:rsidR="00A40844" w:rsidRPr="00426822" w:rsidRDefault="00A40844" w:rsidP="00A40844">
      <w:pPr>
        <w:spacing w:after="0" w:line="240" w:lineRule="auto"/>
        <w:ind w:firstLine="567"/>
        <w:jc w:val="center"/>
        <w:rPr>
          <w:rFonts w:ascii="Times New Roman" w:hAnsi="Times New Roman"/>
          <w:bCs/>
          <w:sz w:val="24"/>
          <w:szCs w:val="24"/>
        </w:rPr>
      </w:pPr>
    </w:p>
    <w:p w14:paraId="23C4253A" w14:textId="77777777" w:rsidR="00A40844" w:rsidRPr="00A77159" w:rsidRDefault="00A40844" w:rsidP="00A40844">
      <w:pPr>
        <w:pStyle w:val="10"/>
        <w:numPr>
          <w:ilvl w:val="2"/>
          <w:numId w:val="9"/>
        </w:numPr>
        <w:tabs>
          <w:tab w:val="clear" w:pos="1559"/>
          <w:tab w:val="left" w:pos="0"/>
        </w:tabs>
        <w:spacing w:before="0" w:beforeAutospacing="0"/>
        <w:ind w:left="0" w:firstLine="0"/>
        <w:jc w:val="center"/>
        <w:outlineLvl w:val="2"/>
        <w:rPr>
          <w:rFonts w:ascii="Arial" w:hAnsi="Arial" w:cs="Arial"/>
        </w:rPr>
      </w:pPr>
      <w:bookmarkStart w:id="57" w:name="_Toc454781563"/>
      <w:bookmarkStart w:id="58" w:name="_Toc64298794"/>
      <w:bookmarkStart w:id="59" w:name="_Toc184650069"/>
      <w:r w:rsidRPr="00A77159">
        <w:rPr>
          <w:rFonts w:ascii="Arial" w:hAnsi="Arial" w:cs="Arial"/>
        </w:rPr>
        <w:t>Мероприятия по охране окружающей среды</w:t>
      </w:r>
      <w:bookmarkEnd w:id="57"/>
      <w:bookmarkEnd w:id="58"/>
      <w:bookmarkEnd w:id="59"/>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709"/>
        <w:gridCol w:w="8651"/>
      </w:tblGrid>
      <w:tr w:rsidR="00A40844" w:rsidRPr="00426822" w14:paraId="6A876410" w14:textId="77777777" w:rsidTr="00A40844">
        <w:trPr>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D4DC37" w14:textId="77777777" w:rsidR="00A40844" w:rsidRPr="00A77159" w:rsidRDefault="00A40844" w:rsidP="00A40844">
            <w:pPr>
              <w:pStyle w:val="TableContents"/>
              <w:spacing w:line="256" w:lineRule="auto"/>
              <w:jc w:val="center"/>
              <w:rPr>
                <w:rFonts w:ascii="Arial" w:eastAsia="Times New Roman" w:hAnsi="Arial" w:cs="Arial"/>
                <w:b/>
                <w:bCs/>
                <w:sz w:val="20"/>
                <w:szCs w:val="20"/>
                <w:lang w:eastAsia="en-US"/>
              </w:rPr>
            </w:pPr>
            <w:r w:rsidRPr="00A77159">
              <w:rPr>
                <w:rFonts w:ascii="Arial" w:eastAsia="Times New Roman" w:hAnsi="Arial" w:cs="Arial"/>
                <w:b/>
                <w:bCs/>
                <w:sz w:val="20"/>
                <w:szCs w:val="20"/>
                <w:lang w:eastAsia="en-US"/>
              </w:rPr>
              <w:t>№ п/п</w:t>
            </w:r>
          </w:p>
        </w:tc>
        <w:tc>
          <w:tcPr>
            <w:tcW w:w="8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110206" w14:textId="77777777" w:rsidR="00A40844" w:rsidRPr="00A77159" w:rsidRDefault="00A40844" w:rsidP="00A40844">
            <w:pPr>
              <w:pStyle w:val="TableContents"/>
              <w:spacing w:line="256" w:lineRule="auto"/>
              <w:jc w:val="center"/>
              <w:rPr>
                <w:rFonts w:ascii="Arial" w:eastAsia="Times New Roman" w:hAnsi="Arial" w:cs="Arial"/>
                <w:b/>
                <w:bCs/>
                <w:sz w:val="20"/>
                <w:szCs w:val="20"/>
                <w:lang w:eastAsia="en-US"/>
              </w:rPr>
            </w:pPr>
            <w:r w:rsidRPr="00A77159">
              <w:rPr>
                <w:rFonts w:ascii="Arial" w:eastAsia="Times New Roman" w:hAnsi="Arial" w:cs="Arial"/>
                <w:b/>
                <w:bCs/>
                <w:sz w:val="20"/>
                <w:szCs w:val="20"/>
                <w:lang w:eastAsia="en-US"/>
              </w:rPr>
              <w:t>Наименование мероприятия</w:t>
            </w:r>
          </w:p>
        </w:tc>
      </w:tr>
      <w:tr w:rsidR="00A40844" w:rsidRPr="00426822" w14:paraId="49EDBA49" w14:textId="77777777" w:rsidTr="00A40844">
        <w:tc>
          <w:tcPr>
            <w:tcW w:w="709" w:type="dxa"/>
            <w:tcBorders>
              <w:top w:val="single" w:sz="4" w:space="0" w:color="auto"/>
              <w:left w:val="single" w:sz="4" w:space="0" w:color="auto"/>
              <w:bottom w:val="single" w:sz="4" w:space="0" w:color="auto"/>
              <w:right w:val="single" w:sz="4" w:space="0" w:color="auto"/>
            </w:tcBorders>
          </w:tcPr>
          <w:p w14:paraId="6716A961" w14:textId="77777777" w:rsidR="00A40844" w:rsidRPr="00A77159" w:rsidRDefault="00A40844" w:rsidP="00A40844">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6B6CD9D5" w14:textId="77777777" w:rsidR="00A40844" w:rsidRPr="00A77159" w:rsidRDefault="00A40844" w:rsidP="00A40844">
            <w:pPr>
              <w:spacing w:after="0" w:line="256" w:lineRule="auto"/>
              <w:jc w:val="both"/>
              <w:rPr>
                <w:rFonts w:ascii="Arial" w:hAnsi="Arial" w:cs="Arial"/>
                <w:sz w:val="20"/>
                <w:szCs w:val="20"/>
              </w:rPr>
            </w:pPr>
            <w:r w:rsidRPr="00A77159">
              <w:rPr>
                <w:rFonts w:ascii="Arial" w:hAnsi="Arial" w:cs="Arial"/>
                <w:sz w:val="20"/>
                <w:szCs w:val="20"/>
              </w:rPr>
              <w:t>Создание защитных полос лесов вдоль дорог, озеленение магистральных улиц</w:t>
            </w:r>
          </w:p>
        </w:tc>
      </w:tr>
      <w:tr w:rsidR="00A40844" w:rsidRPr="00426822" w14:paraId="16517F5F" w14:textId="77777777" w:rsidTr="00A40844">
        <w:tc>
          <w:tcPr>
            <w:tcW w:w="709" w:type="dxa"/>
            <w:tcBorders>
              <w:top w:val="single" w:sz="4" w:space="0" w:color="auto"/>
              <w:left w:val="single" w:sz="4" w:space="0" w:color="auto"/>
              <w:bottom w:val="single" w:sz="4" w:space="0" w:color="auto"/>
              <w:right w:val="single" w:sz="4" w:space="0" w:color="auto"/>
            </w:tcBorders>
          </w:tcPr>
          <w:p w14:paraId="401070BD" w14:textId="77777777" w:rsidR="00A40844" w:rsidRPr="00A77159" w:rsidRDefault="00A40844" w:rsidP="00A40844">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51C1E3EB" w14:textId="77777777" w:rsidR="00A40844" w:rsidRPr="00A77159" w:rsidRDefault="00A40844" w:rsidP="00A40844">
            <w:pPr>
              <w:spacing w:after="0" w:line="256" w:lineRule="auto"/>
              <w:jc w:val="both"/>
              <w:rPr>
                <w:rFonts w:ascii="Arial" w:hAnsi="Arial" w:cs="Arial"/>
                <w:sz w:val="20"/>
                <w:szCs w:val="20"/>
              </w:rPr>
            </w:pPr>
            <w:r w:rsidRPr="00A77159">
              <w:rPr>
                <w:rFonts w:ascii="Arial" w:hAnsi="Arial" w:cs="Arial"/>
                <w:sz w:val="20"/>
                <w:szCs w:val="20"/>
              </w:rPr>
              <w:t>Развитие улично-дорожной сети</w:t>
            </w:r>
          </w:p>
        </w:tc>
      </w:tr>
      <w:tr w:rsidR="00A40844" w:rsidRPr="00426822" w14:paraId="3F841CBB" w14:textId="77777777" w:rsidTr="00A40844">
        <w:tc>
          <w:tcPr>
            <w:tcW w:w="709" w:type="dxa"/>
            <w:tcBorders>
              <w:top w:val="single" w:sz="4" w:space="0" w:color="auto"/>
              <w:left w:val="single" w:sz="4" w:space="0" w:color="auto"/>
              <w:bottom w:val="single" w:sz="4" w:space="0" w:color="auto"/>
              <w:right w:val="single" w:sz="4" w:space="0" w:color="auto"/>
            </w:tcBorders>
          </w:tcPr>
          <w:p w14:paraId="4F90208D" w14:textId="77777777" w:rsidR="00A40844" w:rsidRPr="00A77159" w:rsidRDefault="00A40844" w:rsidP="00A40844">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673D8E2C" w14:textId="77777777" w:rsidR="00A40844" w:rsidRPr="00A77159" w:rsidRDefault="00A40844" w:rsidP="00A40844">
            <w:pPr>
              <w:spacing w:after="0" w:line="256" w:lineRule="auto"/>
              <w:jc w:val="both"/>
              <w:rPr>
                <w:rFonts w:ascii="Arial" w:hAnsi="Arial" w:cs="Arial"/>
                <w:sz w:val="20"/>
                <w:szCs w:val="20"/>
              </w:rPr>
            </w:pPr>
            <w:r w:rsidRPr="00A77159">
              <w:rPr>
                <w:rFonts w:ascii="Arial" w:hAnsi="Arial" w:cs="Arial"/>
                <w:sz w:val="20"/>
                <w:szCs w:val="20"/>
              </w:rPr>
              <w:t>Своевременное техническое обслуживание трубопроводного транспорта для предотвращения аварийных ситуаций</w:t>
            </w:r>
          </w:p>
        </w:tc>
      </w:tr>
      <w:tr w:rsidR="00A40844" w:rsidRPr="00426822" w14:paraId="28F2A34B" w14:textId="77777777" w:rsidTr="00A40844">
        <w:tc>
          <w:tcPr>
            <w:tcW w:w="709" w:type="dxa"/>
            <w:tcBorders>
              <w:top w:val="single" w:sz="4" w:space="0" w:color="auto"/>
              <w:left w:val="single" w:sz="4" w:space="0" w:color="auto"/>
              <w:bottom w:val="single" w:sz="4" w:space="0" w:color="auto"/>
              <w:right w:val="single" w:sz="4" w:space="0" w:color="auto"/>
            </w:tcBorders>
          </w:tcPr>
          <w:p w14:paraId="4A4EF73E" w14:textId="77777777" w:rsidR="00A40844" w:rsidRPr="00A77159" w:rsidRDefault="00A40844" w:rsidP="00A40844">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526FE009" w14:textId="77777777" w:rsidR="00A40844" w:rsidRPr="00A77159" w:rsidRDefault="00A40844" w:rsidP="00A40844">
            <w:pPr>
              <w:spacing w:after="0" w:line="256" w:lineRule="auto"/>
              <w:jc w:val="both"/>
              <w:rPr>
                <w:rFonts w:ascii="Arial" w:hAnsi="Arial" w:cs="Arial"/>
                <w:sz w:val="20"/>
                <w:szCs w:val="20"/>
              </w:rPr>
            </w:pPr>
            <w:r w:rsidRPr="00A77159">
              <w:rPr>
                <w:rFonts w:ascii="Arial" w:hAnsi="Arial" w:cs="Arial"/>
                <w:sz w:val="20"/>
                <w:szCs w:val="20"/>
              </w:rPr>
              <w:t xml:space="preserve">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w:t>
            </w:r>
          </w:p>
        </w:tc>
      </w:tr>
      <w:tr w:rsidR="00A40844" w:rsidRPr="00426822" w14:paraId="7E4FA704" w14:textId="77777777" w:rsidTr="00A40844">
        <w:tc>
          <w:tcPr>
            <w:tcW w:w="709" w:type="dxa"/>
            <w:tcBorders>
              <w:top w:val="single" w:sz="4" w:space="0" w:color="auto"/>
              <w:left w:val="single" w:sz="4" w:space="0" w:color="auto"/>
              <w:bottom w:val="single" w:sz="4" w:space="0" w:color="auto"/>
              <w:right w:val="single" w:sz="4" w:space="0" w:color="auto"/>
            </w:tcBorders>
          </w:tcPr>
          <w:p w14:paraId="7F6F4EE8" w14:textId="77777777" w:rsidR="00A40844" w:rsidRPr="00A77159" w:rsidRDefault="00A40844" w:rsidP="00A40844">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6C33123D" w14:textId="77777777" w:rsidR="00A40844" w:rsidRPr="00A77159" w:rsidRDefault="00A40844" w:rsidP="00A40844">
            <w:pPr>
              <w:spacing w:after="0" w:line="256" w:lineRule="auto"/>
              <w:jc w:val="both"/>
              <w:rPr>
                <w:rFonts w:ascii="Arial" w:hAnsi="Arial" w:cs="Arial"/>
                <w:sz w:val="20"/>
                <w:szCs w:val="20"/>
              </w:rPr>
            </w:pPr>
            <w:bookmarkStart w:id="60" w:name="_Hlk133507042"/>
            <w:r w:rsidRPr="00A77159">
              <w:rPr>
                <w:rFonts w:ascii="Arial" w:hAnsi="Arial" w:cs="Arial"/>
                <w:sz w:val="20"/>
                <w:szCs w:val="20"/>
              </w:rPr>
              <w:t xml:space="preserve">Оснащение источников выброса загрязняющих веществ, расположенных на промышленных площадках предприятий, </w:t>
            </w:r>
            <w:proofErr w:type="spellStart"/>
            <w:r w:rsidRPr="00A77159">
              <w:rPr>
                <w:rFonts w:ascii="Arial" w:hAnsi="Arial" w:cs="Arial"/>
                <w:sz w:val="20"/>
                <w:szCs w:val="20"/>
              </w:rPr>
              <w:t>газопылеулавливающим</w:t>
            </w:r>
            <w:proofErr w:type="spellEnd"/>
            <w:r w:rsidRPr="00A77159">
              <w:rPr>
                <w:rFonts w:ascii="Arial" w:hAnsi="Arial" w:cs="Arial"/>
                <w:sz w:val="20"/>
                <w:szCs w:val="20"/>
              </w:rPr>
              <w:t xml:space="preserve"> оборудованием, проведение своевременного обслуживания вентиляционных и </w:t>
            </w:r>
            <w:proofErr w:type="spellStart"/>
            <w:r w:rsidRPr="00A77159">
              <w:rPr>
                <w:rFonts w:ascii="Arial" w:hAnsi="Arial" w:cs="Arial"/>
                <w:sz w:val="20"/>
                <w:szCs w:val="20"/>
              </w:rPr>
              <w:t>газопылеулавливающего</w:t>
            </w:r>
            <w:proofErr w:type="spellEnd"/>
            <w:r w:rsidRPr="00A77159">
              <w:rPr>
                <w:rFonts w:ascii="Arial" w:hAnsi="Arial" w:cs="Arial"/>
                <w:sz w:val="20"/>
                <w:szCs w:val="20"/>
              </w:rPr>
              <w:t xml:space="preserve"> оборудования</w:t>
            </w:r>
            <w:bookmarkEnd w:id="60"/>
          </w:p>
        </w:tc>
      </w:tr>
      <w:tr w:rsidR="00A40844" w:rsidRPr="00426822" w14:paraId="4BADE14E" w14:textId="77777777" w:rsidTr="00A40844">
        <w:tc>
          <w:tcPr>
            <w:tcW w:w="709" w:type="dxa"/>
            <w:tcBorders>
              <w:top w:val="single" w:sz="4" w:space="0" w:color="auto"/>
              <w:left w:val="single" w:sz="4" w:space="0" w:color="auto"/>
              <w:bottom w:val="single" w:sz="4" w:space="0" w:color="auto"/>
              <w:right w:val="single" w:sz="4" w:space="0" w:color="auto"/>
            </w:tcBorders>
            <w:vAlign w:val="center"/>
          </w:tcPr>
          <w:p w14:paraId="50C74435" w14:textId="77777777" w:rsidR="00A40844" w:rsidRPr="00A77159" w:rsidRDefault="00A40844" w:rsidP="00A40844">
            <w:pPr>
              <w:pStyle w:val="a7"/>
              <w:numPr>
                <w:ilvl w:val="0"/>
                <w:numId w:val="22"/>
              </w:numPr>
              <w:spacing w:line="256" w:lineRule="auto"/>
              <w:jc w:val="center"/>
              <w:rPr>
                <w:rFonts w:ascii="Arial" w:hAnsi="Arial" w:cs="Arial"/>
                <w:bCs/>
                <w:smallCaps/>
                <w:snapToGrid w:val="0"/>
                <w:sz w:val="20"/>
                <w:szCs w:val="20"/>
              </w:rPr>
            </w:pPr>
          </w:p>
        </w:tc>
        <w:tc>
          <w:tcPr>
            <w:tcW w:w="8651" w:type="dxa"/>
            <w:tcBorders>
              <w:top w:val="single" w:sz="4" w:space="0" w:color="auto"/>
              <w:left w:val="single" w:sz="4" w:space="0" w:color="auto"/>
              <w:bottom w:val="single" w:sz="4" w:space="0" w:color="auto"/>
              <w:right w:val="single" w:sz="4" w:space="0" w:color="auto"/>
            </w:tcBorders>
            <w:hideMark/>
          </w:tcPr>
          <w:p w14:paraId="0790738F" w14:textId="77777777" w:rsidR="00A40844" w:rsidRPr="00A77159" w:rsidRDefault="00A40844" w:rsidP="00A40844">
            <w:pPr>
              <w:spacing w:after="0" w:line="256" w:lineRule="auto"/>
              <w:jc w:val="both"/>
              <w:rPr>
                <w:rFonts w:ascii="Arial" w:hAnsi="Arial" w:cs="Arial"/>
                <w:sz w:val="20"/>
                <w:szCs w:val="20"/>
              </w:rPr>
            </w:pPr>
            <w:r w:rsidRPr="00A77159">
              <w:rPr>
                <w:rFonts w:ascii="Arial" w:hAnsi="Arial" w:cs="Arial"/>
                <w:sz w:val="20"/>
                <w:szCs w:val="20"/>
              </w:rPr>
              <w:t>Создание централизованной системы водоотведения, создание очистных сооружений</w:t>
            </w:r>
          </w:p>
        </w:tc>
      </w:tr>
      <w:tr w:rsidR="00A40844" w:rsidRPr="00426822" w14:paraId="22AD2A78" w14:textId="77777777" w:rsidTr="00A40844">
        <w:tc>
          <w:tcPr>
            <w:tcW w:w="709" w:type="dxa"/>
            <w:tcBorders>
              <w:top w:val="single" w:sz="4" w:space="0" w:color="auto"/>
              <w:left w:val="single" w:sz="4" w:space="0" w:color="auto"/>
              <w:bottom w:val="single" w:sz="4" w:space="0" w:color="auto"/>
              <w:right w:val="single" w:sz="4" w:space="0" w:color="auto"/>
            </w:tcBorders>
            <w:vAlign w:val="center"/>
          </w:tcPr>
          <w:p w14:paraId="68A95B8E" w14:textId="77777777" w:rsidR="00A40844" w:rsidRPr="00A77159" w:rsidRDefault="00A40844" w:rsidP="00A40844">
            <w:pPr>
              <w:pStyle w:val="a7"/>
              <w:numPr>
                <w:ilvl w:val="0"/>
                <w:numId w:val="22"/>
              </w:numPr>
              <w:spacing w:line="256" w:lineRule="auto"/>
              <w:jc w:val="center"/>
              <w:rPr>
                <w:rFonts w:ascii="Arial" w:hAnsi="Arial" w:cs="Arial"/>
                <w:bCs/>
                <w:smallCaps/>
                <w:snapToGrid w:val="0"/>
                <w:sz w:val="20"/>
                <w:szCs w:val="20"/>
              </w:rPr>
            </w:pPr>
          </w:p>
        </w:tc>
        <w:tc>
          <w:tcPr>
            <w:tcW w:w="8651" w:type="dxa"/>
            <w:tcBorders>
              <w:top w:val="single" w:sz="4" w:space="0" w:color="auto"/>
              <w:left w:val="single" w:sz="4" w:space="0" w:color="auto"/>
              <w:bottom w:val="single" w:sz="4" w:space="0" w:color="auto"/>
              <w:right w:val="single" w:sz="4" w:space="0" w:color="auto"/>
            </w:tcBorders>
            <w:hideMark/>
          </w:tcPr>
          <w:p w14:paraId="442A37D8" w14:textId="77777777" w:rsidR="00A40844" w:rsidRPr="00A77159" w:rsidRDefault="00A40844" w:rsidP="00A40844">
            <w:pPr>
              <w:spacing w:after="0" w:line="256" w:lineRule="auto"/>
              <w:jc w:val="both"/>
              <w:rPr>
                <w:rFonts w:ascii="Arial" w:hAnsi="Arial" w:cs="Arial"/>
                <w:sz w:val="20"/>
                <w:szCs w:val="20"/>
              </w:rPr>
            </w:pPr>
            <w:r w:rsidRPr="00A77159">
              <w:rPr>
                <w:rFonts w:ascii="Arial" w:hAnsi="Arial" w:cs="Arial"/>
                <w:sz w:val="20"/>
                <w:szCs w:val="20"/>
              </w:rPr>
              <w:t>Создание ливневой системы канализации;</w:t>
            </w:r>
          </w:p>
        </w:tc>
      </w:tr>
      <w:tr w:rsidR="00A40844" w:rsidRPr="00426822" w14:paraId="4C94FC37" w14:textId="77777777" w:rsidTr="00A40844">
        <w:tc>
          <w:tcPr>
            <w:tcW w:w="709" w:type="dxa"/>
            <w:tcBorders>
              <w:top w:val="single" w:sz="4" w:space="0" w:color="auto"/>
              <w:left w:val="single" w:sz="4" w:space="0" w:color="auto"/>
              <w:bottom w:val="single" w:sz="4" w:space="0" w:color="auto"/>
              <w:right w:val="single" w:sz="4" w:space="0" w:color="auto"/>
            </w:tcBorders>
            <w:vAlign w:val="center"/>
          </w:tcPr>
          <w:p w14:paraId="6842FEA1" w14:textId="77777777" w:rsidR="00A40844" w:rsidRPr="00A77159" w:rsidRDefault="00A40844" w:rsidP="00A40844">
            <w:pPr>
              <w:pStyle w:val="a7"/>
              <w:numPr>
                <w:ilvl w:val="0"/>
                <w:numId w:val="22"/>
              </w:numPr>
              <w:spacing w:line="256" w:lineRule="auto"/>
              <w:jc w:val="center"/>
              <w:rPr>
                <w:rFonts w:ascii="Arial" w:hAnsi="Arial" w:cs="Arial"/>
                <w:bCs/>
                <w:smallCaps/>
                <w:snapToGrid w:val="0"/>
                <w:sz w:val="20"/>
                <w:szCs w:val="20"/>
              </w:rPr>
            </w:pPr>
          </w:p>
        </w:tc>
        <w:tc>
          <w:tcPr>
            <w:tcW w:w="8651" w:type="dxa"/>
            <w:tcBorders>
              <w:top w:val="single" w:sz="4" w:space="0" w:color="auto"/>
              <w:left w:val="single" w:sz="4" w:space="0" w:color="auto"/>
              <w:bottom w:val="single" w:sz="4" w:space="0" w:color="auto"/>
              <w:right w:val="single" w:sz="4" w:space="0" w:color="auto"/>
            </w:tcBorders>
            <w:hideMark/>
          </w:tcPr>
          <w:p w14:paraId="6D2F59CD" w14:textId="77777777" w:rsidR="00A40844" w:rsidRPr="00A77159" w:rsidRDefault="00A40844" w:rsidP="00A40844">
            <w:pPr>
              <w:spacing w:after="0" w:line="256" w:lineRule="auto"/>
              <w:rPr>
                <w:rFonts w:ascii="Arial" w:hAnsi="Arial" w:cs="Arial"/>
                <w:sz w:val="20"/>
                <w:szCs w:val="20"/>
              </w:rPr>
            </w:pPr>
            <w:r w:rsidRPr="00A77159">
              <w:rPr>
                <w:rFonts w:ascii="Arial" w:hAnsi="Arial" w:cs="Arial"/>
                <w:sz w:val="20"/>
                <w:szCs w:val="20"/>
              </w:rPr>
              <w:t>Соблюдение правил водоохранного режима на водосборах водных объектов</w:t>
            </w:r>
          </w:p>
        </w:tc>
      </w:tr>
      <w:tr w:rsidR="00A40844" w:rsidRPr="00426822" w14:paraId="05747C85" w14:textId="77777777" w:rsidTr="00A40844">
        <w:tc>
          <w:tcPr>
            <w:tcW w:w="709" w:type="dxa"/>
            <w:tcBorders>
              <w:top w:val="single" w:sz="4" w:space="0" w:color="auto"/>
              <w:left w:val="single" w:sz="4" w:space="0" w:color="auto"/>
              <w:bottom w:val="single" w:sz="4" w:space="0" w:color="auto"/>
              <w:right w:val="single" w:sz="4" w:space="0" w:color="auto"/>
            </w:tcBorders>
          </w:tcPr>
          <w:p w14:paraId="0A9CB5CE" w14:textId="77777777" w:rsidR="00A40844" w:rsidRPr="00A77159" w:rsidRDefault="00A40844" w:rsidP="00A40844">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38F761EC" w14:textId="77777777" w:rsidR="00A40844" w:rsidRPr="00A77159" w:rsidRDefault="00A40844" w:rsidP="00A40844">
            <w:pPr>
              <w:spacing w:after="0" w:line="256" w:lineRule="auto"/>
              <w:jc w:val="both"/>
              <w:rPr>
                <w:rFonts w:ascii="Arial" w:hAnsi="Arial" w:cs="Arial"/>
                <w:sz w:val="20"/>
                <w:szCs w:val="20"/>
              </w:rPr>
            </w:pPr>
            <w:r w:rsidRPr="00A77159">
              <w:rPr>
                <w:rFonts w:ascii="Arial" w:hAnsi="Arial" w:cs="Arial"/>
                <w:sz w:val="20"/>
                <w:szCs w:val="20"/>
              </w:rPr>
              <w:t>Организация зон санитарной охраны источников питьевого и хозяйственно-бытового водоснабжения</w:t>
            </w:r>
          </w:p>
        </w:tc>
      </w:tr>
      <w:tr w:rsidR="00A40844" w:rsidRPr="00426822" w14:paraId="43488FF7" w14:textId="77777777" w:rsidTr="00A40844">
        <w:tc>
          <w:tcPr>
            <w:tcW w:w="709" w:type="dxa"/>
            <w:tcBorders>
              <w:top w:val="single" w:sz="4" w:space="0" w:color="auto"/>
              <w:left w:val="single" w:sz="4" w:space="0" w:color="auto"/>
              <w:bottom w:val="single" w:sz="4" w:space="0" w:color="auto"/>
              <w:right w:val="single" w:sz="4" w:space="0" w:color="auto"/>
            </w:tcBorders>
          </w:tcPr>
          <w:p w14:paraId="60D9AF5D" w14:textId="77777777" w:rsidR="00A40844" w:rsidRPr="00A77159" w:rsidRDefault="00A40844" w:rsidP="00A40844">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1A2973B4" w14:textId="77777777" w:rsidR="00A40844" w:rsidRPr="00A77159" w:rsidRDefault="00A40844" w:rsidP="00A40844">
            <w:pPr>
              <w:spacing w:after="0" w:line="256" w:lineRule="auto"/>
              <w:jc w:val="both"/>
              <w:rPr>
                <w:rFonts w:ascii="Arial" w:hAnsi="Arial" w:cs="Arial"/>
                <w:sz w:val="20"/>
                <w:szCs w:val="20"/>
              </w:rPr>
            </w:pPr>
            <w:r w:rsidRPr="00A77159">
              <w:rPr>
                <w:rFonts w:ascii="Arial" w:hAnsi="Arial" w:cs="Arial"/>
                <w:sz w:val="20"/>
                <w:szCs w:val="20"/>
              </w:rPr>
              <w:t>Ликвидация непригодных к дальнейшей эксплуатации скважин</w:t>
            </w:r>
          </w:p>
        </w:tc>
      </w:tr>
      <w:tr w:rsidR="00A40844" w:rsidRPr="00426822" w14:paraId="7DE06AF8" w14:textId="77777777" w:rsidTr="00A40844">
        <w:tc>
          <w:tcPr>
            <w:tcW w:w="709" w:type="dxa"/>
            <w:tcBorders>
              <w:top w:val="single" w:sz="4" w:space="0" w:color="auto"/>
              <w:left w:val="single" w:sz="4" w:space="0" w:color="auto"/>
              <w:bottom w:val="single" w:sz="4" w:space="0" w:color="auto"/>
              <w:right w:val="single" w:sz="4" w:space="0" w:color="auto"/>
            </w:tcBorders>
          </w:tcPr>
          <w:p w14:paraId="51C7CCD3" w14:textId="77777777" w:rsidR="00A40844" w:rsidRPr="00A77159" w:rsidRDefault="00A40844" w:rsidP="00A40844">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7909892D" w14:textId="77777777" w:rsidR="00A40844" w:rsidRPr="00A77159" w:rsidRDefault="00A40844" w:rsidP="00A40844">
            <w:pPr>
              <w:spacing w:after="0" w:line="256" w:lineRule="auto"/>
              <w:jc w:val="both"/>
              <w:rPr>
                <w:rFonts w:ascii="Arial" w:hAnsi="Arial" w:cs="Arial"/>
                <w:sz w:val="20"/>
                <w:szCs w:val="20"/>
              </w:rPr>
            </w:pPr>
            <w:r w:rsidRPr="00A77159">
              <w:rPr>
                <w:rFonts w:ascii="Arial" w:hAnsi="Arial" w:cs="Arial"/>
                <w:sz w:val="20"/>
                <w:szCs w:val="20"/>
              </w:rPr>
              <w:t>Изучение качества подземных вод и гидродинамического режима на водозаборах и в зонах их влияния</w:t>
            </w:r>
          </w:p>
        </w:tc>
      </w:tr>
      <w:tr w:rsidR="00A40844" w:rsidRPr="00426822" w14:paraId="700F7C9B" w14:textId="77777777" w:rsidTr="00A40844">
        <w:tc>
          <w:tcPr>
            <w:tcW w:w="709" w:type="dxa"/>
            <w:tcBorders>
              <w:top w:val="single" w:sz="4" w:space="0" w:color="auto"/>
              <w:left w:val="single" w:sz="4" w:space="0" w:color="auto"/>
              <w:bottom w:val="single" w:sz="4" w:space="0" w:color="auto"/>
              <w:right w:val="single" w:sz="4" w:space="0" w:color="auto"/>
            </w:tcBorders>
          </w:tcPr>
          <w:p w14:paraId="2574B464" w14:textId="77777777" w:rsidR="00A40844" w:rsidRPr="00A77159" w:rsidRDefault="00A40844" w:rsidP="00A40844">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09392365" w14:textId="77777777" w:rsidR="00A40844" w:rsidRPr="00A77159" w:rsidRDefault="00A40844" w:rsidP="00A40844">
            <w:pPr>
              <w:spacing w:after="0" w:line="256" w:lineRule="auto"/>
              <w:jc w:val="both"/>
              <w:rPr>
                <w:rFonts w:ascii="Arial" w:hAnsi="Arial" w:cs="Arial"/>
                <w:sz w:val="20"/>
                <w:szCs w:val="20"/>
              </w:rPr>
            </w:pPr>
            <w:bookmarkStart w:id="61" w:name="_Hlk133507164"/>
            <w:r w:rsidRPr="00A77159">
              <w:rPr>
                <w:rFonts w:ascii="Arial" w:hAnsi="Arial" w:cs="Arial"/>
                <w:sz w:val="20"/>
                <w:szCs w:val="20"/>
              </w:rPr>
              <w:t>Принятие мер по сохранению плодородия почв, посредством защиты их от эрозии</w:t>
            </w:r>
            <w:bookmarkEnd w:id="61"/>
          </w:p>
        </w:tc>
      </w:tr>
      <w:tr w:rsidR="00A40844" w:rsidRPr="00426822" w14:paraId="32573880" w14:textId="77777777" w:rsidTr="00A40844">
        <w:tc>
          <w:tcPr>
            <w:tcW w:w="709" w:type="dxa"/>
            <w:tcBorders>
              <w:top w:val="single" w:sz="4" w:space="0" w:color="auto"/>
              <w:left w:val="single" w:sz="4" w:space="0" w:color="auto"/>
              <w:bottom w:val="single" w:sz="4" w:space="0" w:color="auto"/>
              <w:right w:val="single" w:sz="4" w:space="0" w:color="auto"/>
            </w:tcBorders>
          </w:tcPr>
          <w:p w14:paraId="1D2C38E0" w14:textId="77777777" w:rsidR="00A40844" w:rsidRPr="00A77159" w:rsidRDefault="00A40844" w:rsidP="00A40844">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448EB8E0" w14:textId="77777777" w:rsidR="00A40844" w:rsidRPr="00A77159" w:rsidRDefault="00A40844" w:rsidP="00A40844">
            <w:pPr>
              <w:spacing w:after="0" w:line="256" w:lineRule="auto"/>
              <w:jc w:val="both"/>
              <w:rPr>
                <w:rFonts w:ascii="Arial" w:hAnsi="Arial" w:cs="Arial"/>
                <w:sz w:val="20"/>
                <w:szCs w:val="20"/>
              </w:rPr>
            </w:pPr>
            <w:r w:rsidRPr="00A77159">
              <w:rPr>
                <w:rFonts w:ascii="Arial" w:hAnsi="Arial" w:cs="Arial"/>
                <w:sz w:val="20"/>
                <w:szCs w:val="20"/>
              </w:rPr>
              <w:t>Заключение необходимых договоров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w:t>
            </w:r>
          </w:p>
        </w:tc>
      </w:tr>
      <w:tr w:rsidR="00A40844" w:rsidRPr="00426822" w14:paraId="2118B6AE" w14:textId="77777777" w:rsidTr="00A40844">
        <w:tc>
          <w:tcPr>
            <w:tcW w:w="709" w:type="dxa"/>
            <w:tcBorders>
              <w:top w:val="single" w:sz="4" w:space="0" w:color="auto"/>
              <w:left w:val="single" w:sz="4" w:space="0" w:color="auto"/>
              <w:bottom w:val="single" w:sz="4" w:space="0" w:color="auto"/>
              <w:right w:val="single" w:sz="4" w:space="0" w:color="auto"/>
            </w:tcBorders>
          </w:tcPr>
          <w:p w14:paraId="571F5925" w14:textId="77777777" w:rsidR="00A40844" w:rsidRPr="00A77159" w:rsidRDefault="00A40844" w:rsidP="00A40844">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68ABC7B1" w14:textId="77777777" w:rsidR="00A40844" w:rsidRPr="00A77159" w:rsidRDefault="00A40844" w:rsidP="00A40844">
            <w:pPr>
              <w:spacing w:after="0" w:line="256" w:lineRule="auto"/>
              <w:jc w:val="both"/>
              <w:rPr>
                <w:rStyle w:val="af5"/>
                <w:rFonts w:ascii="Arial" w:hAnsi="Arial" w:cs="Arial"/>
                <w:b w:val="0"/>
                <w:sz w:val="20"/>
                <w:szCs w:val="20"/>
              </w:rPr>
            </w:pPr>
            <w:r w:rsidRPr="00A77159">
              <w:rPr>
                <w:rFonts w:ascii="Arial" w:hAnsi="Arial" w:cs="Arial"/>
                <w:sz w:val="20"/>
                <w:szCs w:val="20"/>
              </w:rPr>
              <w:t>Создание и содержание мест (площадок) накопления ТКО</w:t>
            </w:r>
          </w:p>
        </w:tc>
      </w:tr>
      <w:tr w:rsidR="00A40844" w:rsidRPr="00426822" w14:paraId="7BF0F287" w14:textId="77777777" w:rsidTr="00A40844">
        <w:tc>
          <w:tcPr>
            <w:tcW w:w="709" w:type="dxa"/>
            <w:tcBorders>
              <w:top w:val="single" w:sz="4" w:space="0" w:color="auto"/>
              <w:left w:val="single" w:sz="4" w:space="0" w:color="auto"/>
              <w:bottom w:val="single" w:sz="4" w:space="0" w:color="auto"/>
              <w:right w:val="single" w:sz="4" w:space="0" w:color="auto"/>
            </w:tcBorders>
          </w:tcPr>
          <w:p w14:paraId="4C2501D5" w14:textId="77777777" w:rsidR="00A40844" w:rsidRPr="00A77159" w:rsidRDefault="00A40844" w:rsidP="00A40844">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42C4334D" w14:textId="77777777" w:rsidR="00A40844" w:rsidRPr="00A77159" w:rsidRDefault="00A40844" w:rsidP="00A40844">
            <w:pPr>
              <w:spacing w:after="0" w:line="256" w:lineRule="auto"/>
              <w:jc w:val="both"/>
              <w:rPr>
                <w:rFonts w:ascii="Arial" w:hAnsi="Arial" w:cs="Arial"/>
                <w:sz w:val="20"/>
                <w:szCs w:val="20"/>
              </w:rPr>
            </w:pPr>
            <w:r w:rsidRPr="00A77159">
              <w:rPr>
                <w:rFonts w:ascii="Arial" w:hAnsi="Arial" w:cs="Arial"/>
                <w:sz w:val="20"/>
                <w:szCs w:val="20"/>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A40844" w:rsidRPr="00426822" w14:paraId="167B766C" w14:textId="77777777" w:rsidTr="00A40844">
        <w:tc>
          <w:tcPr>
            <w:tcW w:w="709" w:type="dxa"/>
            <w:tcBorders>
              <w:top w:val="single" w:sz="4" w:space="0" w:color="auto"/>
              <w:left w:val="single" w:sz="4" w:space="0" w:color="auto"/>
              <w:bottom w:val="single" w:sz="4" w:space="0" w:color="auto"/>
              <w:right w:val="single" w:sz="4" w:space="0" w:color="auto"/>
            </w:tcBorders>
          </w:tcPr>
          <w:p w14:paraId="659511E9" w14:textId="77777777" w:rsidR="00A40844" w:rsidRPr="00A77159" w:rsidRDefault="00A40844" w:rsidP="00A40844">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22DD1500" w14:textId="77777777" w:rsidR="00A40844" w:rsidRPr="00A77159" w:rsidRDefault="00A40844" w:rsidP="00A40844">
            <w:pPr>
              <w:spacing w:after="0" w:line="256" w:lineRule="auto"/>
              <w:jc w:val="both"/>
              <w:rPr>
                <w:rFonts w:ascii="Arial" w:eastAsia="TimesNewRoman" w:hAnsi="Arial" w:cs="Arial"/>
                <w:sz w:val="20"/>
                <w:szCs w:val="20"/>
              </w:rPr>
            </w:pPr>
            <w:r w:rsidRPr="00A77159">
              <w:rPr>
                <w:rFonts w:ascii="Arial" w:hAnsi="Arial" w:cs="Arial"/>
                <w:sz w:val="20"/>
                <w:szCs w:val="20"/>
              </w:rPr>
              <w:t>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tc>
      </w:tr>
      <w:tr w:rsidR="00A40844" w:rsidRPr="00426822" w14:paraId="4F2D1DD6" w14:textId="77777777" w:rsidTr="00A40844">
        <w:tc>
          <w:tcPr>
            <w:tcW w:w="709" w:type="dxa"/>
            <w:tcBorders>
              <w:top w:val="single" w:sz="4" w:space="0" w:color="auto"/>
              <w:left w:val="single" w:sz="4" w:space="0" w:color="auto"/>
              <w:bottom w:val="single" w:sz="4" w:space="0" w:color="auto"/>
              <w:right w:val="single" w:sz="4" w:space="0" w:color="auto"/>
            </w:tcBorders>
          </w:tcPr>
          <w:p w14:paraId="197AC369" w14:textId="77777777" w:rsidR="00A40844" w:rsidRPr="00A77159" w:rsidRDefault="00A40844" w:rsidP="00A40844">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15A75323" w14:textId="77777777" w:rsidR="00A40844" w:rsidRPr="00A77159" w:rsidRDefault="00A40844" w:rsidP="00A40844">
            <w:pPr>
              <w:spacing w:after="0" w:line="256" w:lineRule="auto"/>
              <w:jc w:val="both"/>
              <w:rPr>
                <w:rFonts w:ascii="Arial" w:eastAsia="TimesNewRoman" w:hAnsi="Arial" w:cs="Arial"/>
                <w:sz w:val="20"/>
                <w:szCs w:val="20"/>
              </w:rPr>
            </w:pPr>
            <w:r w:rsidRPr="00A77159">
              <w:rPr>
                <w:rFonts w:ascii="Arial" w:eastAsia="TimesNewRoman" w:hAnsi="Arial" w:cs="Arial"/>
                <w:sz w:val="20"/>
                <w:szCs w:val="20"/>
              </w:rPr>
              <w:t>Проведение гидрогеологических изысканий с целью выбора земельного участка для размещения новых водозаборов.</w:t>
            </w:r>
          </w:p>
        </w:tc>
      </w:tr>
      <w:tr w:rsidR="00A40844" w:rsidRPr="00426822" w14:paraId="61AE77A4" w14:textId="77777777" w:rsidTr="00A40844">
        <w:tc>
          <w:tcPr>
            <w:tcW w:w="709" w:type="dxa"/>
            <w:tcBorders>
              <w:top w:val="single" w:sz="4" w:space="0" w:color="auto"/>
              <w:left w:val="single" w:sz="4" w:space="0" w:color="auto"/>
              <w:bottom w:val="single" w:sz="4" w:space="0" w:color="auto"/>
              <w:right w:val="single" w:sz="4" w:space="0" w:color="auto"/>
            </w:tcBorders>
            <w:shd w:val="clear" w:color="auto" w:fill="auto"/>
          </w:tcPr>
          <w:p w14:paraId="10DE7675" w14:textId="77777777" w:rsidR="00A40844" w:rsidRPr="00A77159" w:rsidRDefault="00A40844" w:rsidP="00A40844">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41732691" w14:textId="77777777" w:rsidR="00A40844" w:rsidRPr="00A77159" w:rsidRDefault="00A40844" w:rsidP="00A40844">
            <w:pPr>
              <w:spacing w:after="0"/>
              <w:jc w:val="both"/>
              <w:rPr>
                <w:rFonts w:ascii="Arial" w:hAnsi="Arial" w:cs="Arial"/>
                <w:bCs/>
                <w:sz w:val="20"/>
                <w:szCs w:val="20"/>
              </w:rPr>
            </w:pPr>
            <w:r w:rsidRPr="00A77159">
              <w:rPr>
                <w:rFonts w:ascii="Arial" w:hAnsi="Arial" w:cs="Arial"/>
                <w:sz w:val="20"/>
                <w:szCs w:val="20"/>
              </w:rPr>
              <w:t>Проведение мероприятий для защиты от затопления паводковыми водами территорий населенных пунктов:</w:t>
            </w:r>
            <w:r w:rsidRPr="00A77159">
              <w:rPr>
                <w:rFonts w:ascii="Arial" w:hAnsi="Arial" w:cs="Arial"/>
                <w:bCs/>
                <w:sz w:val="20"/>
                <w:szCs w:val="20"/>
              </w:rPr>
              <w:t xml:space="preserve"> </w:t>
            </w:r>
          </w:p>
          <w:p w14:paraId="799B6E20" w14:textId="77777777" w:rsidR="00A40844" w:rsidRPr="00A77159" w:rsidRDefault="00A40844" w:rsidP="00A40844">
            <w:pPr>
              <w:pStyle w:val="a7"/>
              <w:numPr>
                <w:ilvl w:val="0"/>
                <w:numId w:val="23"/>
              </w:numPr>
              <w:snapToGrid w:val="0"/>
              <w:spacing w:line="256" w:lineRule="auto"/>
              <w:ind w:left="1020"/>
              <w:jc w:val="both"/>
              <w:rPr>
                <w:rFonts w:ascii="Arial" w:hAnsi="Arial" w:cs="Arial"/>
                <w:sz w:val="20"/>
                <w:szCs w:val="20"/>
              </w:rPr>
            </w:pPr>
            <w:r w:rsidRPr="00A77159">
              <w:rPr>
                <w:rFonts w:ascii="Arial" w:hAnsi="Arial" w:cs="Arial"/>
                <w:sz w:val="20"/>
                <w:szCs w:val="20"/>
              </w:rPr>
              <w:t xml:space="preserve">дамбы обвалования </w:t>
            </w:r>
            <w:proofErr w:type="gramStart"/>
            <w:r w:rsidRPr="00A77159">
              <w:rPr>
                <w:rFonts w:ascii="Arial" w:hAnsi="Arial" w:cs="Arial"/>
                <w:sz w:val="20"/>
                <w:szCs w:val="20"/>
              </w:rPr>
              <w:t>до отметок</w:t>
            </w:r>
            <w:proofErr w:type="gramEnd"/>
            <w:r w:rsidRPr="00A77159">
              <w:rPr>
                <w:rFonts w:ascii="Arial" w:hAnsi="Arial" w:cs="Arial"/>
                <w:sz w:val="20"/>
                <w:szCs w:val="20"/>
              </w:rPr>
              <w:t xml:space="preserve"> исключающих затопление; </w:t>
            </w:r>
          </w:p>
          <w:p w14:paraId="5ADCBF94" w14:textId="77777777" w:rsidR="00A40844" w:rsidRPr="00A77159" w:rsidRDefault="00A40844" w:rsidP="00A40844">
            <w:pPr>
              <w:pStyle w:val="a7"/>
              <w:numPr>
                <w:ilvl w:val="0"/>
                <w:numId w:val="23"/>
              </w:numPr>
              <w:spacing w:line="256" w:lineRule="auto"/>
              <w:ind w:left="1020"/>
              <w:jc w:val="both"/>
              <w:rPr>
                <w:rFonts w:ascii="Arial" w:hAnsi="Arial" w:cs="Arial"/>
                <w:sz w:val="20"/>
                <w:szCs w:val="20"/>
              </w:rPr>
            </w:pPr>
            <w:r w:rsidRPr="00A77159">
              <w:rPr>
                <w:rFonts w:ascii="Arial" w:hAnsi="Arial" w:cs="Arial"/>
                <w:sz w:val="20"/>
                <w:szCs w:val="20"/>
              </w:rPr>
              <w:t>подсыпка затапливаемых территорий.</w:t>
            </w:r>
          </w:p>
        </w:tc>
      </w:tr>
      <w:tr w:rsidR="00A40844" w:rsidRPr="00426822" w14:paraId="50FBA88C" w14:textId="77777777" w:rsidTr="00A40844">
        <w:tc>
          <w:tcPr>
            <w:tcW w:w="93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30B779" w14:textId="77777777" w:rsidR="00A40844" w:rsidRPr="00A77159" w:rsidRDefault="00A40844" w:rsidP="00A40844">
            <w:pPr>
              <w:spacing w:after="0" w:line="256" w:lineRule="auto"/>
              <w:jc w:val="center"/>
              <w:rPr>
                <w:rFonts w:ascii="Arial" w:hAnsi="Arial" w:cs="Arial"/>
                <w:sz w:val="20"/>
                <w:szCs w:val="20"/>
              </w:rPr>
            </w:pPr>
            <w:r w:rsidRPr="00A77159">
              <w:rPr>
                <w:rFonts w:ascii="Arial" w:hAnsi="Arial" w:cs="Arial"/>
                <w:b/>
                <w:bCs/>
                <w:iCs/>
                <w:sz w:val="20"/>
                <w:szCs w:val="20"/>
              </w:rPr>
              <w:t>Территории природно-экологического каркаса</w:t>
            </w:r>
          </w:p>
        </w:tc>
      </w:tr>
      <w:tr w:rsidR="00A40844" w:rsidRPr="00426822" w14:paraId="56405E1C" w14:textId="77777777" w:rsidTr="00A40844">
        <w:tc>
          <w:tcPr>
            <w:tcW w:w="709" w:type="dxa"/>
            <w:tcBorders>
              <w:top w:val="single" w:sz="4" w:space="0" w:color="auto"/>
              <w:left w:val="single" w:sz="4" w:space="0" w:color="auto"/>
              <w:bottom w:val="single" w:sz="4" w:space="0" w:color="auto"/>
              <w:right w:val="single" w:sz="4" w:space="0" w:color="auto"/>
            </w:tcBorders>
            <w:shd w:val="clear" w:color="auto" w:fill="auto"/>
          </w:tcPr>
          <w:p w14:paraId="617DEBFB" w14:textId="77777777" w:rsidR="00A40844" w:rsidRPr="00A77159" w:rsidRDefault="00A40844" w:rsidP="00A40844">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36D2F651" w14:textId="77777777" w:rsidR="00A40844" w:rsidRPr="00A77159" w:rsidRDefault="00A40844" w:rsidP="00A40844">
            <w:pPr>
              <w:spacing w:after="0" w:line="256" w:lineRule="auto"/>
              <w:jc w:val="both"/>
              <w:rPr>
                <w:rFonts w:ascii="Arial" w:hAnsi="Arial" w:cs="Arial"/>
                <w:sz w:val="20"/>
                <w:szCs w:val="20"/>
              </w:rPr>
            </w:pPr>
            <w:r w:rsidRPr="00A77159">
              <w:rPr>
                <w:rFonts w:ascii="Arial" w:hAnsi="Arial" w:cs="Arial"/>
                <w:sz w:val="20"/>
                <w:szCs w:val="20"/>
              </w:rPr>
              <w:t>Экологические коридоры - сенокосные и пастбищные угодья</w:t>
            </w:r>
          </w:p>
        </w:tc>
      </w:tr>
      <w:tr w:rsidR="00A40844" w:rsidRPr="00426822" w14:paraId="331C0BB6" w14:textId="77777777" w:rsidTr="00A40844">
        <w:tc>
          <w:tcPr>
            <w:tcW w:w="709" w:type="dxa"/>
            <w:tcBorders>
              <w:top w:val="single" w:sz="4" w:space="0" w:color="auto"/>
              <w:left w:val="single" w:sz="4" w:space="0" w:color="auto"/>
              <w:bottom w:val="single" w:sz="4" w:space="0" w:color="auto"/>
              <w:right w:val="single" w:sz="4" w:space="0" w:color="auto"/>
            </w:tcBorders>
            <w:shd w:val="clear" w:color="auto" w:fill="auto"/>
          </w:tcPr>
          <w:p w14:paraId="7E674C75" w14:textId="77777777" w:rsidR="00A40844" w:rsidRPr="00A77159" w:rsidRDefault="00A40844" w:rsidP="00A40844">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5BED211C" w14:textId="77777777" w:rsidR="00A40844" w:rsidRPr="00A77159" w:rsidRDefault="00A40844" w:rsidP="00A40844">
            <w:pPr>
              <w:spacing w:after="0" w:line="256" w:lineRule="auto"/>
              <w:jc w:val="both"/>
              <w:rPr>
                <w:rFonts w:ascii="Arial" w:hAnsi="Arial" w:cs="Arial"/>
                <w:sz w:val="20"/>
                <w:szCs w:val="20"/>
              </w:rPr>
            </w:pPr>
            <w:r w:rsidRPr="00A77159">
              <w:rPr>
                <w:rFonts w:ascii="Arial" w:hAnsi="Arial" w:cs="Arial"/>
                <w:sz w:val="20"/>
                <w:szCs w:val="20"/>
              </w:rPr>
              <w:t>Транзитные зоны – вдоль рек проходят по водоохранным зонам</w:t>
            </w:r>
          </w:p>
        </w:tc>
      </w:tr>
      <w:tr w:rsidR="00A40844" w:rsidRPr="00426822" w14:paraId="44F807F5" w14:textId="77777777" w:rsidTr="00A40844">
        <w:tc>
          <w:tcPr>
            <w:tcW w:w="709" w:type="dxa"/>
            <w:tcBorders>
              <w:top w:val="single" w:sz="4" w:space="0" w:color="auto"/>
              <w:left w:val="single" w:sz="4" w:space="0" w:color="auto"/>
              <w:bottom w:val="single" w:sz="4" w:space="0" w:color="auto"/>
              <w:right w:val="single" w:sz="4" w:space="0" w:color="auto"/>
            </w:tcBorders>
            <w:shd w:val="clear" w:color="auto" w:fill="auto"/>
          </w:tcPr>
          <w:p w14:paraId="55FA051B" w14:textId="77777777" w:rsidR="00A40844" w:rsidRPr="00A77159" w:rsidRDefault="00A40844" w:rsidP="00A40844">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73A2BB4A" w14:textId="77777777" w:rsidR="00A40844" w:rsidRPr="00A77159" w:rsidRDefault="00A40844" w:rsidP="00A40844">
            <w:pPr>
              <w:spacing w:after="0" w:line="256" w:lineRule="auto"/>
              <w:jc w:val="both"/>
              <w:rPr>
                <w:rFonts w:ascii="Arial" w:hAnsi="Arial" w:cs="Arial"/>
                <w:sz w:val="20"/>
                <w:szCs w:val="20"/>
              </w:rPr>
            </w:pPr>
            <w:r w:rsidRPr="00A77159">
              <w:rPr>
                <w:rFonts w:ascii="Arial" w:hAnsi="Arial" w:cs="Arial"/>
                <w:sz w:val="20"/>
                <w:szCs w:val="20"/>
              </w:rPr>
              <w:t>Многолетние лесные насаждения</w:t>
            </w:r>
          </w:p>
        </w:tc>
      </w:tr>
      <w:tr w:rsidR="00A40844" w:rsidRPr="00426822" w14:paraId="525C5F40" w14:textId="77777777" w:rsidTr="00A40844">
        <w:tc>
          <w:tcPr>
            <w:tcW w:w="709" w:type="dxa"/>
            <w:tcBorders>
              <w:top w:val="single" w:sz="4" w:space="0" w:color="auto"/>
              <w:left w:val="single" w:sz="4" w:space="0" w:color="auto"/>
              <w:bottom w:val="single" w:sz="4" w:space="0" w:color="auto"/>
              <w:right w:val="single" w:sz="4" w:space="0" w:color="auto"/>
            </w:tcBorders>
            <w:shd w:val="clear" w:color="auto" w:fill="auto"/>
          </w:tcPr>
          <w:p w14:paraId="7A56286D" w14:textId="77777777" w:rsidR="00A40844" w:rsidRPr="00A77159" w:rsidRDefault="00A40844" w:rsidP="00A40844">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5659E96A" w14:textId="77777777" w:rsidR="00A40844" w:rsidRPr="00A77159" w:rsidRDefault="00A40844" w:rsidP="00A40844">
            <w:pPr>
              <w:spacing w:after="0" w:line="256" w:lineRule="auto"/>
              <w:jc w:val="both"/>
              <w:rPr>
                <w:rFonts w:ascii="Arial" w:hAnsi="Arial" w:cs="Arial"/>
                <w:sz w:val="20"/>
                <w:szCs w:val="20"/>
              </w:rPr>
            </w:pPr>
            <w:r w:rsidRPr="00A77159">
              <w:rPr>
                <w:rFonts w:ascii="Arial" w:hAnsi="Arial" w:cs="Arial"/>
                <w:sz w:val="20"/>
                <w:szCs w:val="20"/>
              </w:rPr>
              <w:t>Буферные зоны - защитные лесные насаждения</w:t>
            </w:r>
          </w:p>
        </w:tc>
      </w:tr>
      <w:tr w:rsidR="00A40844" w:rsidRPr="00426822" w14:paraId="2A0AE4AA" w14:textId="77777777" w:rsidTr="00A40844">
        <w:tc>
          <w:tcPr>
            <w:tcW w:w="709" w:type="dxa"/>
            <w:tcBorders>
              <w:top w:val="single" w:sz="4" w:space="0" w:color="auto"/>
              <w:left w:val="single" w:sz="4" w:space="0" w:color="auto"/>
              <w:bottom w:val="single" w:sz="4" w:space="0" w:color="auto"/>
              <w:right w:val="single" w:sz="4" w:space="0" w:color="auto"/>
            </w:tcBorders>
            <w:shd w:val="clear" w:color="auto" w:fill="auto"/>
          </w:tcPr>
          <w:p w14:paraId="3CBEE8A0" w14:textId="77777777" w:rsidR="00A40844" w:rsidRPr="00A77159" w:rsidRDefault="00A40844" w:rsidP="00A40844">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02EF1BD1" w14:textId="77777777" w:rsidR="00A40844" w:rsidRPr="00A77159" w:rsidRDefault="00A40844" w:rsidP="00A40844">
            <w:pPr>
              <w:spacing w:after="0" w:line="256" w:lineRule="auto"/>
              <w:jc w:val="both"/>
              <w:rPr>
                <w:rFonts w:ascii="Arial" w:hAnsi="Arial" w:cs="Arial"/>
                <w:sz w:val="20"/>
                <w:szCs w:val="20"/>
              </w:rPr>
            </w:pPr>
            <w:r w:rsidRPr="00A77159">
              <w:rPr>
                <w:rFonts w:ascii="Arial" w:hAnsi="Arial" w:cs="Arial"/>
                <w:sz w:val="20"/>
                <w:szCs w:val="20"/>
              </w:rPr>
              <w:t>Создание санитарно-защитного озеленения в буферных зонах от предприятий, оказывающих негативное воздействие.</w:t>
            </w:r>
          </w:p>
        </w:tc>
      </w:tr>
    </w:tbl>
    <w:p w14:paraId="7EF30906" w14:textId="77777777" w:rsidR="00A40844" w:rsidRPr="00426822" w:rsidRDefault="00A40844" w:rsidP="00A40844">
      <w:pPr>
        <w:pStyle w:val="af3"/>
        <w:keepNext/>
        <w:spacing w:before="0" w:after="0"/>
        <w:jc w:val="center"/>
        <w:rPr>
          <w:b/>
        </w:rPr>
      </w:pPr>
    </w:p>
    <w:p w14:paraId="4CAE3605" w14:textId="77777777" w:rsidR="00A40844" w:rsidRPr="00A77159" w:rsidRDefault="00A40844" w:rsidP="00A77159">
      <w:pPr>
        <w:pStyle w:val="11"/>
        <w:tabs>
          <w:tab w:val="left" w:pos="993"/>
        </w:tabs>
        <w:rPr>
          <w:rFonts w:ascii="Arial" w:eastAsia="Calibri" w:hAnsi="Arial" w:cs="Arial"/>
          <w:i/>
          <w:iCs/>
          <w:sz w:val="24"/>
          <w:szCs w:val="24"/>
        </w:rPr>
      </w:pPr>
      <w:bookmarkStart w:id="62" w:name="_Toc64298795"/>
      <w:bookmarkStart w:id="63" w:name="_Toc184650070"/>
      <w:r w:rsidRPr="00A77159">
        <w:rPr>
          <w:rFonts w:ascii="Arial" w:hAnsi="Arial" w:cs="Arial"/>
          <w:sz w:val="24"/>
          <w:szCs w:val="24"/>
        </w:rPr>
        <w:t xml:space="preserve">3. </w:t>
      </w:r>
      <w:r w:rsidRPr="00A77159">
        <w:rPr>
          <w:rFonts w:ascii="Arial" w:eastAsia="Calibri" w:hAnsi="Arial" w:cs="Arial"/>
          <w:iCs/>
          <w:sz w:val="24"/>
          <w:szCs w:val="24"/>
        </w:rPr>
        <w:t>УТВЕРЖДЕНИЕ И СОГЛАСОВАНИЕ ГЕНЕРАЛЬНОГО ПЛАНА ПОСЕЛЕНИЯ</w:t>
      </w:r>
      <w:r w:rsidRPr="00A77159">
        <w:rPr>
          <w:rFonts w:ascii="Arial" w:hAnsi="Arial" w:cs="Arial"/>
          <w:sz w:val="24"/>
          <w:szCs w:val="24"/>
        </w:rPr>
        <w:t>.</w:t>
      </w:r>
      <w:bookmarkEnd w:id="62"/>
      <w:bookmarkEnd w:id="63"/>
    </w:p>
    <w:p w14:paraId="525B4DFC" w14:textId="77777777" w:rsidR="00A40844" w:rsidRPr="00A77159" w:rsidRDefault="00A40844" w:rsidP="00A77159">
      <w:pPr>
        <w:tabs>
          <w:tab w:val="left" w:pos="993"/>
        </w:tabs>
        <w:autoSpaceDE w:val="0"/>
        <w:autoSpaceDN w:val="0"/>
        <w:adjustRightInd w:val="0"/>
        <w:spacing w:after="0"/>
        <w:ind w:firstLine="540"/>
        <w:jc w:val="both"/>
        <w:rPr>
          <w:rFonts w:ascii="Arial" w:eastAsia="Calibri" w:hAnsi="Arial" w:cs="Arial"/>
          <w:sz w:val="24"/>
          <w:szCs w:val="24"/>
        </w:rPr>
      </w:pPr>
    </w:p>
    <w:p w14:paraId="13CB932B" w14:textId="77777777" w:rsidR="00A40844" w:rsidRPr="00A77159" w:rsidRDefault="00A40844" w:rsidP="00A77159">
      <w:pPr>
        <w:tabs>
          <w:tab w:val="left" w:pos="993"/>
        </w:tabs>
        <w:autoSpaceDE w:val="0"/>
        <w:autoSpaceDN w:val="0"/>
        <w:adjustRightInd w:val="0"/>
        <w:spacing w:after="0"/>
        <w:ind w:firstLine="540"/>
        <w:jc w:val="both"/>
        <w:rPr>
          <w:rFonts w:ascii="Arial" w:eastAsia="Calibri" w:hAnsi="Arial" w:cs="Arial"/>
          <w:sz w:val="24"/>
          <w:szCs w:val="24"/>
        </w:rPr>
      </w:pPr>
      <w:r w:rsidRPr="00A77159">
        <w:rPr>
          <w:rFonts w:ascii="Arial" w:eastAsia="Calibri" w:hAnsi="Arial" w:cs="Arial"/>
          <w:sz w:val="24"/>
          <w:szCs w:val="24"/>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14:paraId="03D98B34" w14:textId="77777777" w:rsidR="00A40844" w:rsidRPr="00A77159" w:rsidRDefault="00A40844" w:rsidP="00A77159">
      <w:pPr>
        <w:tabs>
          <w:tab w:val="left" w:pos="993"/>
        </w:tabs>
        <w:autoSpaceDE w:val="0"/>
        <w:autoSpaceDN w:val="0"/>
        <w:adjustRightInd w:val="0"/>
        <w:spacing w:after="0"/>
        <w:ind w:firstLine="540"/>
        <w:jc w:val="both"/>
        <w:rPr>
          <w:rFonts w:ascii="Arial" w:eastAsia="Calibri" w:hAnsi="Arial" w:cs="Arial"/>
          <w:sz w:val="24"/>
          <w:szCs w:val="24"/>
        </w:rPr>
      </w:pPr>
      <w:r w:rsidRPr="00A77159">
        <w:rPr>
          <w:rFonts w:ascii="Arial" w:eastAsia="Calibri" w:hAnsi="Arial" w:cs="Arial"/>
          <w:sz w:val="24"/>
          <w:szCs w:val="24"/>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14:paraId="4BBDEE4E" w14:textId="77777777" w:rsidR="00A40844" w:rsidRPr="00A77159" w:rsidRDefault="00A40844" w:rsidP="00A77159">
      <w:pPr>
        <w:tabs>
          <w:tab w:val="left" w:pos="993"/>
        </w:tabs>
        <w:autoSpaceDE w:val="0"/>
        <w:autoSpaceDN w:val="0"/>
        <w:adjustRightInd w:val="0"/>
        <w:spacing w:after="0"/>
        <w:ind w:firstLine="540"/>
        <w:jc w:val="both"/>
        <w:rPr>
          <w:rFonts w:ascii="Arial" w:eastAsia="Calibri" w:hAnsi="Arial" w:cs="Arial"/>
          <w:sz w:val="24"/>
          <w:szCs w:val="24"/>
        </w:rPr>
      </w:pPr>
      <w:r w:rsidRPr="00A77159">
        <w:rPr>
          <w:rFonts w:ascii="Arial" w:eastAsia="Calibri" w:hAnsi="Arial" w:cs="Arial"/>
          <w:sz w:val="24"/>
          <w:szCs w:val="24"/>
        </w:rPr>
        <w:t xml:space="preserve">3. Подготовка проекта генерального плана осуществляется в соответствии с требованиями </w:t>
      </w:r>
      <w:hyperlink r:id="rId8" w:history="1">
        <w:r w:rsidRPr="00A77159">
          <w:rPr>
            <w:rFonts w:ascii="Arial" w:eastAsia="Calibri" w:hAnsi="Arial" w:cs="Arial"/>
            <w:sz w:val="24"/>
            <w:szCs w:val="24"/>
          </w:rPr>
          <w:t>статьи 9</w:t>
        </w:r>
      </w:hyperlink>
      <w:r w:rsidRPr="00A77159">
        <w:rPr>
          <w:rFonts w:ascii="Arial" w:eastAsia="Calibri" w:hAnsi="Arial" w:cs="Arial"/>
          <w:sz w:val="24"/>
          <w:szCs w:val="24"/>
        </w:rPr>
        <w:t xml:space="preserve"> 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14:paraId="506C0AD0" w14:textId="77777777" w:rsidR="00A40844" w:rsidRPr="00A77159" w:rsidRDefault="00A40844" w:rsidP="00A40844">
      <w:pPr>
        <w:autoSpaceDE w:val="0"/>
        <w:autoSpaceDN w:val="0"/>
        <w:adjustRightInd w:val="0"/>
        <w:spacing w:after="0"/>
        <w:ind w:firstLine="540"/>
        <w:jc w:val="both"/>
        <w:rPr>
          <w:rFonts w:ascii="Arial" w:eastAsia="Calibri" w:hAnsi="Arial" w:cs="Arial"/>
          <w:sz w:val="24"/>
          <w:szCs w:val="24"/>
        </w:rPr>
      </w:pPr>
      <w:r w:rsidRPr="00A77159">
        <w:rPr>
          <w:rFonts w:ascii="Arial" w:eastAsia="Calibri" w:hAnsi="Arial" w:cs="Arial"/>
          <w:sz w:val="24"/>
          <w:szCs w:val="24"/>
        </w:rPr>
        <w:lastRenderedPageBreak/>
        <w:t>4. Заинтересованные лица вправе представить свои предложения по проекту генерального плана.</w:t>
      </w:r>
    </w:p>
    <w:p w14:paraId="5BE7BDA7" w14:textId="77777777" w:rsidR="00A40844" w:rsidRPr="00A77159" w:rsidRDefault="00A40844" w:rsidP="00A40844">
      <w:pPr>
        <w:autoSpaceDE w:val="0"/>
        <w:autoSpaceDN w:val="0"/>
        <w:adjustRightInd w:val="0"/>
        <w:spacing w:after="0"/>
        <w:ind w:firstLine="540"/>
        <w:jc w:val="both"/>
        <w:rPr>
          <w:rFonts w:ascii="Arial" w:eastAsia="Calibri" w:hAnsi="Arial" w:cs="Arial"/>
          <w:sz w:val="24"/>
          <w:szCs w:val="24"/>
        </w:rPr>
      </w:pPr>
      <w:r w:rsidRPr="00A77159">
        <w:rPr>
          <w:rFonts w:ascii="Arial" w:eastAsia="Calibri" w:hAnsi="Arial" w:cs="Arial"/>
          <w:sz w:val="24"/>
          <w:szCs w:val="24"/>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9" w:history="1">
        <w:r w:rsidRPr="00A77159">
          <w:rPr>
            <w:rFonts w:ascii="Arial" w:eastAsia="Calibri" w:hAnsi="Arial" w:cs="Arial"/>
            <w:sz w:val="24"/>
            <w:szCs w:val="24"/>
          </w:rPr>
          <w:t>статьей 28</w:t>
        </w:r>
      </w:hyperlink>
      <w:r w:rsidRPr="00A77159">
        <w:rPr>
          <w:rFonts w:ascii="Arial" w:eastAsia="Calibri" w:hAnsi="Arial" w:cs="Arial"/>
          <w:sz w:val="24"/>
          <w:szCs w:val="24"/>
        </w:rPr>
        <w:t xml:space="preserve"> Градостроительного кодекса Российской Федерации.</w:t>
      </w:r>
    </w:p>
    <w:p w14:paraId="6463A5AE" w14:textId="77777777" w:rsidR="00A40844" w:rsidRPr="00A77159" w:rsidRDefault="00A40844" w:rsidP="00A40844">
      <w:pPr>
        <w:autoSpaceDE w:val="0"/>
        <w:autoSpaceDN w:val="0"/>
        <w:adjustRightInd w:val="0"/>
        <w:spacing w:after="0"/>
        <w:ind w:firstLine="540"/>
        <w:jc w:val="both"/>
        <w:rPr>
          <w:rFonts w:ascii="Arial" w:eastAsia="Calibri" w:hAnsi="Arial" w:cs="Arial"/>
          <w:sz w:val="24"/>
          <w:szCs w:val="24"/>
        </w:rPr>
      </w:pPr>
      <w:r w:rsidRPr="00A77159">
        <w:rPr>
          <w:rFonts w:ascii="Arial" w:eastAsia="Calibri" w:hAnsi="Arial" w:cs="Arial"/>
          <w:sz w:val="24"/>
          <w:szCs w:val="24"/>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14:paraId="5DD7E145" w14:textId="77777777" w:rsidR="00A40844" w:rsidRPr="00A77159" w:rsidRDefault="00A40844" w:rsidP="00A40844">
      <w:pPr>
        <w:autoSpaceDE w:val="0"/>
        <w:autoSpaceDN w:val="0"/>
        <w:adjustRightInd w:val="0"/>
        <w:spacing w:after="0"/>
        <w:ind w:firstLine="540"/>
        <w:jc w:val="both"/>
        <w:rPr>
          <w:rFonts w:ascii="Arial" w:eastAsia="Calibri" w:hAnsi="Arial" w:cs="Arial"/>
          <w:sz w:val="24"/>
          <w:szCs w:val="24"/>
        </w:rPr>
      </w:pPr>
      <w:r w:rsidRPr="00A77159">
        <w:rPr>
          <w:rFonts w:ascii="Arial" w:eastAsia="Calibri" w:hAnsi="Arial" w:cs="Arial"/>
          <w:sz w:val="24"/>
          <w:szCs w:val="24"/>
        </w:rPr>
        <w:t>7.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
    <w:p w14:paraId="3DEA04D5" w14:textId="77777777" w:rsidR="00A40844" w:rsidRPr="00A77159" w:rsidRDefault="00A40844" w:rsidP="00A40844">
      <w:pPr>
        <w:autoSpaceDE w:val="0"/>
        <w:autoSpaceDN w:val="0"/>
        <w:adjustRightInd w:val="0"/>
        <w:spacing w:after="0"/>
        <w:ind w:firstLine="540"/>
        <w:jc w:val="both"/>
        <w:rPr>
          <w:rFonts w:ascii="Arial" w:eastAsia="Calibri" w:hAnsi="Arial" w:cs="Arial"/>
          <w:sz w:val="24"/>
          <w:szCs w:val="24"/>
        </w:rPr>
      </w:pPr>
      <w:r w:rsidRPr="00A77159">
        <w:rPr>
          <w:rFonts w:ascii="Arial" w:eastAsia="Calibri" w:hAnsi="Arial" w:cs="Arial"/>
          <w:sz w:val="24"/>
          <w:szCs w:val="24"/>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14:paraId="55C84761" w14:textId="77777777" w:rsidR="00A40844" w:rsidRPr="00A77159" w:rsidRDefault="00A40844" w:rsidP="00A40844">
      <w:pPr>
        <w:autoSpaceDE w:val="0"/>
        <w:autoSpaceDN w:val="0"/>
        <w:adjustRightInd w:val="0"/>
        <w:spacing w:after="0"/>
        <w:ind w:firstLine="540"/>
        <w:jc w:val="both"/>
        <w:rPr>
          <w:rFonts w:ascii="Arial" w:eastAsia="Calibri" w:hAnsi="Arial" w:cs="Arial"/>
          <w:sz w:val="24"/>
          <w:szCs w:val="24"/>
        </w:rPr>
      </w:pPr>
      <w:r w:rsidRPr="00A77159">
        <w:rPr>
          <w:rFonts w:ascii="Arial" w:eastAsia="Calibri" w:hAnsi="Arial" w:cs="Arial"/>
          <w:sz w:val="24"/>
          <w:szCs w:val="24"/>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14:paraId="7F673292" w14:textId="77777777" w:rsidR="00A40844" w:rsidRPr="00A77159" w:rsidRDefault="00A40844" w:rsidP="00A40844">
      <w:pPr>
        <w:autoSpaceDE w:val="0"/>
        <w:autoSpaceDN w:val="0"/>
        <w:adjustRightInd w:val="0"/>
        <w:spacing w:after="0"/>
        <w:ind w:firstLine="540"/>
        <w:jc w:val="both"/>
        <w:rPr>
          <w:rFonts w:ascii="Arial" w:eastAsia="Calibri" w:hAnsi="Arial" w:cs="Arial"/>
          <w:sz w:val="24"/>
          <w:szCs w:val="24"/>
        </w:rPr>
      </w:pPr>
      <w:r w:rsidRPr="00A77159">
        <w:rPr>
          <w:rFonts w:ascii="Arial" w:eastAsia="Calibri" w:hAnsi="Arial" w:cs="Arial"/>
          <w:sz w:val="24"/>
          <w:szCs w:val="24"/>
        </w:rPr>
        <w:t xml:space="preserve">10. Внесение изменений в генеральный план осуществляется в соответствии со </w:t>
      </w:r>
      <w:hyperlink r:id="rId10" w:history="1">
        <w:r w:rsidRPr="00A77159">
          <w:rPr>
            <w:rFonts w:ascii="Arial" w:eastAsia="Calibri" w:hAnsi="Arial" w:cs="Arial"/>
            <w:sz w:val="24"/>
            <w:szCs w:val="24"/>
          </w:rPr>
          <w:t>статьями 9</w:t>
        </w:r>
      </w:hyperlink>
      <w:r w:rsidRPr="00A77159">
        <w:rPr>
          <w:rFonts w:ascii="Arial" w:eastAsia="Calibri" w:hAnsi="Arial" w:cs="Arial"/>
          <w:sz w:val="24"/>
          <w:szCs w:val="24"/>
        </w:rPr>
        <w:t xml:space="preserve"> и </w:t>
      </w:r>
      <w:hyperlink r:id="rId11" w:history="1">
        <w:r w:rsidRPr="00A77159">
          <w:rPr>
            <w:rFonts w:ascii="Arial" w:eastAsia="Calibri" w:hAnsi="Arial" w:cs="Arial"/>
            <w:sz w:val="24"/>
            <w:szCs w:val="24"/>
          </w:rPr>
          <w:t>25</w:t>
        </w:r>
      </w:hyperlink>
      <w:r w:rsidRPr="00A77159">
        <w:rPr>
          <w:rFonts w:ascii="Arial" w:eastAsia="Calibri" w:hAnsi="Arial" w:cs="Arial"/>
          <w:sz w:val="24"/>
          <w:szCs w:val="24"/>
        </w:rPr>
        <w:t xml:space="preserve"> Градостроительного кодекса Российской Федерации.</w:t>
      </w:r>
    </w:p>
    <w:p w14:paraId="350BFF2E" w14:textId="77777777" w:rsidR="00A40844" w:rsidRPr="00A77159" w:rsidRDefault="00A40844" w:rsidP="00A40844">
      <w:pPr>
        <w:ind w:firstLine="567"/>
        <w:jc w:val="both"/>
        <w:rPr>
          <w:rFonts w:ascii="Arial" w:eastAsia="Calibri" w:hAnsi="Arial" w:cs="Arial"/>
          <w:b/>
          <w:sz w:val="24"/>
          <w:szCs w:val="24"/>
        </w:rPr>
      </w:pPr>
      <w:r w:rsidRPr="00A77159">
        <w:rPr>
          <w:rFonts w:ascii="Arial" w:eastAsia="Calibri" w:hAnsi="Arial" w:cs="Arial"/>
          <w:b/>
          <w:sz w:val="24"/>
          <w:szCs w:val="24"/>
        </w:rPr>
        <w:t>Особенности согласования проекта генерального плана поселения приведены в ст. 25 Градостроительного кодекса Российской Федерации.</w:t>
      </w:r>
    </w:p>
    <w:p w14:paraId="2849502B" w14:textId="77777777" w:rsidR="00A40844" w:rsidRPr="00426822" w:rsidRDefault="00A40844" w:rsidP="00A40844">
      <w:pPr>
        <w:jc w:val="both"/>
        <w:rPr>
          <w:rFonts w:ascii="Times New Roman" w:hAnsi="Times New Roman"/>
          <w:b/>
          <w:bCs/>
          <w:i/>
          <w:iCs/>
          <w:sz w:val="24"/>
          <w:szCs w:val="24"/>
        </w:rPr>
      </w:pPr>
    </w:p>
    <w:p w14:paraId="78E2DED3" w14:textId="328B3F76" w:rsidR="00A40844" w:rsidRDefault="00A40844">
      <w:pPr>
        <w:rPr>
          <w:rFonts w:ascii="Times New Roman" w:hAnsi="Times New Roman"/>
          <w:b/>
          <w:sz w:val="28"/>
          <w:szCs w:val="28"/>
        </w:rPr>
      </w:pPr>
    </w:p>
    <w:p w14:paraId="13549A60" w14:textId="77777777" w:rsidR="00A40844" w:rsidRDefault="00A40844">
      <w:pPr>
        <w:rPr>
          <w:rFonts w:ascii="Arial" w:hAnsi="Arial" w:cs="Arial"/>
        </w:rPr>
      </w:pPr>
      <w:r>
        <w:rPr>
          <w:rFonts w:ascii="Arial" w:hAnsi="Arial" w:cs="Arial"/>
        </w:rPr>
        <w:br w:type="page"/>
      </w:r>
    </w:p>
    <w:p w14:paraId="799D6390" w14:textId="2BC72EA1" w:rsidR="00A40844" w:rsidRDefault="00A40844" w:rsidP="00A40844">
      <w:pPr>
        <w:tabs>
          <w:tab w:val="left" w:pos="142"/>
        </w:tabs>
        <w:spacing w:after="0" w:line="240" w:lineRule="auto"/>
        <w:jc w:val="right"/>
        <w:rPr>
          <w:rFonts w:ascii="Arial" w:hAnsi="Arial" w:cs="Arial"/>
        </w:rPr>
      </w:pPr>
      <w:r w:rsidRPr="00A40844">
        <w:rPr>
          <w:rFonts w:ascii="Arial" w:hAnsi="Arial" w:cs="Arial"/>
        </w:rPr>
        <w:lastRenderedPageBreak/>
        <w:t xml:space="preserve">Приложение № </w:t>
      </w:r>
      <w:r>
        <w:rPr>
          <w:rFonts w:ascii="Arial" w:hAnsi="Arial" w:cs="Arial"/>
        </w:rPr>
        <w:t>2</w:t>
      </w:r>
      <w:r w:rsidRPr="00A40844">
        <w:rPr>
          <w:rFonts w:ascii="Arial" w:hAnsi="Arial" w:cs="Arial"/>
        </w:rPr>
        <w:t xml:space="preserve"> </w:t>
      </w:r>
    </w:p>
    <w:p w14:paraId="2601872C" w14:textId="77777777" w:rsidR="00A40844" w:rsidRDefault="00A40844" w:rsidP="00A40844">
      <w:pPr>
        <w:tabs>
          <w:tab w:val="left" w:pos="142"/>
        </w:tabs>
        <w:spacing w:after="0" w:line="240" w:lineRule="auto"/>
        <w:jc w:val="right"/>
        <w:rPr>
          <w:rFonts w:ascii="Arial" w:hAnsi="Arial" w:cs="Arial"/>
        </w:rPr>
      </w:pPr>
      <w:r w:rsidRPr="00A40844">
        <w:rPr>
          <w:rFonts w:ascii="Arial" w:hAnsi="Arial" w:cs="Arial"/>
        </w:rPr>
        <w:t>к решению</w:t>
      </w:r>
      <w:r w:rsidRPr="00A40844">
        <w:rPr>
          <w:rFonts w:ascii="Times New Roman" w:hAnsi="Times New Roman"/>
          <w:b/>
        </w:rPr>
        <w:t xml:space="preserve"> </w:t>
      </w:r>
      <w:r w:rsidRPr="00A40844">
        <w:rPr>
          <w:rFonts w:ascii="Arial" w:hAnsi="Arial" w:cs="Arial"/>
        </w:rPr>
        <w:t xml:space="preserve">Совета народных депутатов </w:t>
      </w:r>
    </w:p>
    <w:p w14:paraId="23AB6034" w14:textId="77777777" w:rsidR="00A40844" w:rsidRDefault="00A40844" w:rsidP="00A40844">
      <w:pPr>
        <w:tabs>
          <w:tab w:val="left" w:pos="142"/>
        </w:tabs>
        <w:spacing w:after="0" w:line="240" w:lineRule="auto"/>
        <w:jc w:val="right"/>
        <w:rPr>
          <w:rFonts w:ascii="Times New Roman" w:hAnsi="Times New Roman"/>
          <w:b/>
        </w:rPr>
      </w:pPr>
      <w:r w:rsidRPr="00A40844">
        <w:rPr>
          <w:rFonts w:ascii="Arial" w:hAnsi="Arial" w:cs="Arial"/>
        </w:rPr>
        <w:t>Девицкого сельского поселения</w:t>
      </w:r>
      <w:r w:rsidRPr="00A40844">
        <w:rPr>
          <w:rFonts w:ascii="Times New Roman" w:hAnsi="Times New Roman"/>
          <w:b/>
        </w:rPr>
        <w:t xml:space="preserve"> </w:t>
      </w:r>
    </w:p>
    <w:p w14:paraId="00966DBB" w14:textId="77777777" w:rsidR="00A40844" w:rsidRDefault="00A40844" w:rsidP="00A40844">
      <w:pPr>
        <w:tabs>
          <w:tab w:val="left" w:pos="142"/>
        </w:tabs>
        <w:spacing w:after="0" w:line="240" w:lineRule="auto"/>
        <w:jc w:val="right"/>
        <w:rPr>
          <w:rFonts w:ascii="Arial" w:hAnsi="Arial" w:cs="Arial"/>
        </w:rPr>
      </w:pPr>
      <w:r w:rsidRPr="00A40844">
        <w:rPr>
          <w:rFonts w:ascii="Arial" w:hAnsi="Arial" w:cs="Arial"/>
        </w:rPr>
        <w:t>от 26.03.2025 г. № 235</w:t>
      </w:r>
    </w:p>
    <w:p w14:paraId="266CC882" w14:textId="77777777" w:rsidR="00A40844" w:rsidRDefault="00A40844" w:rsidP="00A40844">
      <w:pPr>
        <w:tabs>
          <w:tab w:val="left" w:pos="142"/>
        </w:tabs>
        <w:spacing w:after="0" w:line="240" w:lineRule="auto"/>
        <w:jc w:val="right"/>
        <w:rPr>
          <w:rFonts w:ascii="Arial" w:hAnsi="Arial" w:cs="Arial"/>
        </w:rPr>
      </w:pPr>
    </w:p>
    <w:p w14:paraId="5F7A81D4" w14:textId="77777777" w:rsidR="00A40844" w:rsidRDefault="00A40844" w:rsidP="00A40844">
      <w:pPr>
        <w:tabs>
          <w:tab w:val="left" w:pos="142"/>
        </w:tabs>
        <w:spacing w:after="0" w:line="240" w:lineRule="auto"/>
        <w:jc w:val="right"/>
        <w:rPr>
          <w:rFonts w:ascii="Arial" w:hAnsi="Arial" w:cs="Arial"/>
        </w:rPr>
      </w:pPr>
    </w:p>
    <w:p w14:paraId="79D39028" w14:textId="0B409345" w:rsidR="00A40844" w:rsidRDefault="00A40844" w:rsidP="00A40844">
      <w:pPr>
        <w:tabs>
          <w:tab w:val="left" w:pos="142"/>
        </w:tabs>
        <w:spacing w:after="0" w:line="240" w:lineRule="auto"/>
        <w:jc w:val="center"/>
        <w:rPr>
          <w:rFonts w:ascii="Arial" w:hAnsi="Arial" w:cs="Arial"/>
        </w:rPr>
      </w:pPr>
      <w:r>
        <w:rPr>
          <w:rFonts w:ascii="Arial" w:hAnsi="Arial" w:cs="Arial"/>
          <w:noProof/>
        </w:rPr>
        <w:drawing>
          <wp:inline distT="0" distB="0" distL="0" distR="0" wp14:anchorId="475E85B3" wp14:editId="147B51DD">
            <wp:extent cx="6120130" cy="50342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5034280"/>
                    </a:xfrm>
                    <a:prstGeom prst="rect">
                      <a:avLst/>
                    </a:prstGeom>
                  </pic:spPr>
                </pic:pic>
              </a:graphicData>
            </a:graphic>
          </wp:inline>
        </w:drawing>
      </w:r>
    </w:p>
    <w:p w14:paraId="3654DE45" w14:textId="70DFDBFF" w:rsidR="00A40844" w:rsidRDefault="00A40844">
      <w:pPr>
        <w:rPr>
          <w:rFonts w:ascii="Arial" w:hAnsi="Arial" w:cs="Arial"/>
        </w:rPr>
      </w:pPr>
      <w:r>
        <w:rPr>
          <w:rFonts w:ascii="Arial" w:hAnsi="Arial" w:cs="Arial"/>
        </w:rPr>
        <w:br w:type="page"/>
      </w:r>
    </w:p>
    <w:p w14:paraId="6109B1BE" w14:textId="4C94DB18" w:rsidR="00A40844" w:rsidRDefault="00A40844" w:rsidP="00A40844">
      <w:pPr>
        <w:tabs>
          <w:tab w:val="left" w:pos="142"/>
        </w:tabs>
        <w:spacing w:after="0" w:line="240" w:lineRule="auto"/>
        <w:jc w:val="right"/>
        <w:rPr>
          <w:rFonts w:ascii="Arial" w:hAnsi="Arial" w:cs="Arial"/>
        </w:rPr>
      </w:pPr>
      <w:r w:rsidRPr="00A40844">
        <w:rPr>
          <w:rFonts w:ascii="Arial" w:hAnsi="Arial" w:cs="Arial"/>
        </w:rPr>
        <w:lastRenderedPageBreak/>
        <w:t xml:space="preserve">Приложение № </w:t>
      </w:r>
      <w:r>
        <w:rPr>
          <w:rFonts w:ascii="Arial" w:hAnsi="Arial" w:cs="Arial"/>
        </w:rPr>
        <w:t>3</w:t>
      </w:r>
      <w:r w:rsidRPr="00A40844">
        <w:rPr>
          <w:rFonts w:ascii="Arial" w:hAnsi="Arial" w:cs="Arial"/>
        </w:rPr>
        <w:t xml:space="preserve"> </w:t>
      </w:r>
    </w:p>
    <w:p w14:paraId="4BF4BBA9" w14:textId="77777777" w:rsidR="00A40844" w:rsidRDefault="00A40844" w:rsidP="00A40844">
      <w:pPr>
        <w:tabs>
          <w:tab w:val="left" w:pos="142"/>
        </w:tabs>
        <w:spacing w:after="0" w:line="240" w:lineRule="auto"/>
        <w:jc w:val="right"/>
        <w:rPr>
          <w:rFonts w:ascii="Arial" w:hAnsi="Arial" w:cs="Arial"/>
        </w:rPr>
      </w:pPr>
      <w:r w:rsidRPr="00A40844">
        <w:rPr>
          <w:rFonts w:ascii="Arial" w:hAnsi="Arial" w:cs="Arial"/>
        </w:rPr>
        <w:t>к решению</w:t>
      </w:r>
      <w:r w:rsidRPr="00A40844">
        <w:rPr>
          <w:rFonts w:ascii="Times New Roman" w:hAnsi="Times New Roman"/>
          <w:b/>
        </w:rPr>
        <w:t xml:space="preserve"> </w:t>
      </w:r>
      <w:r w:rsidRPr="00A40844">
        <w:rPr>
          <w:rFonts w:ascii="Arial" w:hAnsi="Arial" w:cs="Arial"/>
        </w:rPr>
        <w:t xml:space="preserve">Совета народных депутатов </w:t>
      </w:r>
    </w:p>
    <w:p w14:paraId="06D022FB" w14:textId="77777777" w:rsidR="00A40844" w:rsidRDefault="00A40844" w:rsidP="00A40844">
      <w:pPr>
        <w:tabs>
          <w:tab w:val="left" w:pos="142"/>
        </w:tabs>
        <w:spacing w:after="0" w:line="240" w:lineRule="auto"/>
        <w:jc w:val="right"/>
        <w:rPr>
          <w:rFonts w:ascii="Times New Roman" w:hAnsi="Times New Roman"/>
          <w:b/>
        </w:rPr>
      </w:pPr>
      <w:r w:rsidRPr="00A40844">
        <w:rPr>
          <w:rFonts w:ascii="Arial" w:hAnsi="Arial" w:cs="Arial"/>
        </w:rPr>
        <w:t>Девицкого сельского поселения</w:t>
      </w:r>
      <w:r w:rsidRPr="00A40844">
        <w:rPr>
          <w:rFonts w:ascii="Times New Roman" w:hAnsi="Times New Roman"/>
          <w:b/>
        </w:rPr>
        <w:t xml:space="preserve"> </w:t>
      </w:r>
    </w:p>
    <w:p w14:paraId="79DAAFD4" w14:textId="30DA6836" w:rsidR="00A40844" w:rsidRDefault="00A40844" w:rsidP="00A40844">
      <w:pPr>
        <w:tabs>
          <w:tab w:val="left" w:pos="142"/>
        </w:tabs>
        <w:spacing w:after="0" w:line="240" w:lineRule="auto"/>
        <w:jc w:val="right"/>
        <w:rPr>
          <w:rFonts w:ascii="Arial" w:hAnsi="Arial" w:cs="Arial"/>
        </w:rPr>
      </w:pPr>
      <w:r w:rsidRPr="00A40844">
        <w:rPr>
          <w:rFonts w:ascii="Arial" w:hAnsi="Arial" w:cs="Arial"/>
        </w:rPr>
        <w:t>от 26.03.2025 г. № 235</w:t>
      </w:r>
    </w:p>
    <w:p w14:paraId="5A003C70" w14:textId="77777777" w:rsidR="00A40844" w:rsidRDefault="00A40844" w:rsidP="00A40844">
      <w:pPr>
        <w:tabs>
          <w:tab w:val="left" w:pos="142"/>
        </w:tabs>
        <w:spacing w:after="0" w:line="240" w:lineRule="auto"/>
        <w:jc w:val="right"/>
        <w:rPr>
          <w:rFonts w:ascii="Arial" w:hAnsi="Arial" w:cs="Arial"/>
        </w:rPr>
      </w:pPr>
    </w:p>
    <w:p w14:paraId="561B7485" w14:textId="41B21720" w:rsidR="00A40844" w:rsidRDefault="00A40844" w:rsidP="00A40844">
      <w:pPr>
        <w:tabs>
          <w:tab w:val="left" w:pos="142"/>
        </w:tabs>
        <w:spacing w:after="0" w:line="240" w:lineRule="auto"/>
        <w:jc w:val="center"/>
        <w:rPr>
          <w:rFonts w:ascii="Arial" w:hAnsi="Arial" w:cs="Arial"/>
        </w:rPr>
      </w:pPr>
      <w:r>
        <w:rPr>
          <w:rFonts w:ascii="Arial" w:hAnsi="Arial" w:cs="Arial"/>
          <w:noProof/>
        </w:rPr>
        <w:drawing>
          <wp:inline distT="0" distB="0" distL="0" distR="0" wp14:anchorId="682DEC88" wp14:editId="5839DFFD">
            <wp:extent cx="6120130" cy="45548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4554855"/>
                    </a:xfrm>
                    <a:prstGeom prst="rect">
                      <a:avLst/>
                    </a:prstGeom>
                  </pic:spPr>
                </pic:pic>
              </a:graphicData>
            </a:graphic>
          </wp:inline>
        </w:drawing>
      </w:r>
    </w:p>
    <w:p w14:paraId="45DCA4C7" w14:textId="77777777" w:rsidR="00A40844" w:rsidRDefault="00A40844">
      <w:pPr>
        <w:rPr>
          <w:rFonts w:ascii="Arial" w:hAnsi="Arial" w:cs="Arial"/>
        </w:rPr>
      </w:pPr>
      <w:r>
        <w:rPr>
          <w:rFonts w:ascii="Arial" w:hAnsi="Arial" w:cs="Arial"/>
        </w:rPr>
        <w:br w:type="page"/>
      </w:r>
    </w:p>
    <w:p w14:paraId="3CAA32DF" w14:textId="387CE9EA" w:rsidR="00A40844" w:rsidRDefault="00A40844" w:rsidP="00A40844">
      <w:pPr>
        <w:tabs>
          <w:tab w:val="left" w:pos="142"/>
        </w:tabs>
        <w:spacing w:after="0" w:line="240" w:lineRule="auto"/>
        <w:jc w:val="right"/>
        <w:rPr>
          <w:rFonts w:ascii="Arial" w:hAnsi="Arial" w:cs="Arial"/>
        </w:rPr>
      </w:pPr>
      <w:r w:rsidRPr="00A40844">
        <w:rPr>
          <w:rFonts w:ascii="Arial" w:hAnsi="Arial" w:cs="Arial"/>
        </w:rPr>
        <w:lastRenderedPageBreak/>
        <w:t>Приложение</w:t>
      </w:r>
      <w:r>
        <w:rPr>
          <w:rFonts w:ascii="Arial" w:hAnsi="Arial" w:cs="Arial"/>
        </w:rPr>
        <w:t xml:space="preserve"> № 4</w:t>
      </w:r>
      <w:r w:rsidRPr="00A40844">
        <w:rPr>
          <w:rFonts w:ascii="Arial" w:hAnsi="Arial" w:cs="Arial"/>
        </w:rPr>
        <w:t xml:space="preserve"> </w:t>
      </w:r>
    </w:p>
    <w:p w14:paraId="686E60E9" w14:textId="77777777" w:rsidR="00A40844" w:rsidRDefault="00A40844" w:rsidP="00A40844">
      <w:pPr>
        <w:tabs>
          <w:tab w:val="left" w:pos="142"/>
        </w:tabs>
        <w:spacing w:after="0" w:line="240" w:lineRule="auto"/>
        <w:jc w:val="right"/>
        <w:rPr>
          <w:rFonts w:ascii="Arial" w:hAnsi="Arial" w:cs="Arial"/>
        </w:rPr>
      </w:pPr>
      <w:r w:rsidRPr="00A40844">
        <w:rPr>
          <w:rFonts w:ascii="Arial" w:hAnsi="Arial" w:cs="Arial"/>
        </w:rPr>
        <w:t>к решению</w:t>
      </w:r>
      <w:r w:rsidRPr="00A40844">
        <w:rPr>
          <w:rFonts w:ascii="Times New Roman" w:hAnsi="Times New Roman"/>
          <w:b/>
        </w:rPr>
        <w:t xml:space="preserve"> </w:t>
      </w:r>
      <w:r w:rsidRPr="00A40844">
        <w:rPr>
          <w:rFonts w:ascii="Arial" w:hAnsi="Arial" w:cs="Arial"/>
        </w:rPr>
        <w:t xml:space="preserve">Совета народных депутатов </w:t>
      </w:r>
    </w:p>
    <w:p w14:paraId="6D88CAEB" w14:textId="77777777" w:rsidR="00A40844" w:rsidRDefault="00A40844" w:rsidP="00A40844">
      <w:pPr>
        <w:tabs>
          <w:tab w:val="left" w:pos="142"/>
        </w:tabs>
        <w:spacing w:after="0" w:line="240" w:lineRule="auto"/>
        <w:jc w:val="right"/>
        <w:rPr>
          <w:rFonts w:ascii="Times New Roman" w:hAnsi="Times New Roman"/>
          <w:b/>
        </w:rPr>
      </w:pPr>
      <w:r w:rsidRPr="00A40844">
        <w:rPr>
          <w:rFonts w:ascii="Arial" w:hAnsi="Arial" w:cs="Arial"/>
        </w:rPr>
        <w:t>Девицкого сельского поселения</w:t>
      </w:r>
      <w:r w:rsidRPr="00A40844">
        <w:rPr>
          <w:rFonts w:ascii="Times New Roman" w:hAnsi="Times New Roman"/>
          <w:b/>
        </w:rPr>
        <w:t xml:space="preserve"> </w:t>
      </w:r>
    </w:p>
    <w:p w14:paraId="33DD9860" w14:textId="77777777" w:rsidR="00A40844" w:rsidRPr="00A40844" w:rsidRDefault="00A40844" w:rsidP="00A40844">
      <w:pPr>
        <w:tabs>
          <w:tab w:val="left" w:pos="142"/>
        </w:tabs>
        <w:spacing w:after="0" w:line="240" w:lineRule="auto"/>
        <w:jc w:val="right"/>
        <w:rPr>
          <w:rFonts w:ascii="Arial" w:hAnsi="Arial" w:cs="Arial"/>
        </w:rPr>
      </w:pPr>
      <w:r w:rsidRPr="00A40844">
        <w:rPr>
          <w:rFonts w:ascii="Arial" w:hAnsi="Arial" w:cs="Arial"/>
        </w:rPr>
        <w:t>от 26.03.2025 г. № 235</w:t>
      </w:r>
    </w:p>
    <w:p w14:paraId="4FC41805" w14:textId="77777777" w:rsidR="00A40844" w:rsidRPr="00A40844" w:rsidRDefault="00A40844" w:rsidP="00A40844">
      <w:pPr>
        <w:tabs>
          <w:tab w:val="left" w:pos="142"/>
        </w:tabs>
        <w:spacing w:after="0" w:line="240" w:lineRule="auto"/>
        <w:jc w:val="right"/>
        <w:rPr>
          <w:rFonts w:ascii="Arial" w:hAnsi="Arial" w:cs="Arial"/>
        </w:rPr>
      </w:pPr>
    </w:p>
    <w:p w14:paraId="5707CB28" w14:textId="77777777" w:rsidR="00A40844" w:rsidRPr="00A40844" w:rsidRDefault="00A40844" w:rsidP="00A40844">
      <w:pPr>
        <w:tabs>
          <w:tab w:val="left" w:pos="142"/>
        </w:tabs>
        <w:spacing w:after="0" w:line="240" w:lineRule="auto"/>
        <w:jc w:val="right"/>
        <w:rPr>
          <w:rFonts w:ascii="Arial" w:hAnsi="Arial" w:cs="Arial"/>
        </w:rPr>
      </w:pPr>
    </w:p>
    <w:p w14:paraId="230E609E" w14:textId="65EA420F" w:rsidR="00A40844" w:rsidRPr="006B23DB" w:rsidRDefault="00A40844" w:rsidP="00A40844">
      <w:pPr>
        <w:jc w:val="center"/>
        <w:rPr>
          <w:rFonts w:ascii="Times New Roman" w:hAnsi="Times New Roman"/>
          <w:b/>
          <w:sz w:val="28"/>
          <w:szCs w:val="28"/>
        </w:rPr>
      </w:pPr>
      <w:r>
        <w:rPr>
          <w:rFonts w:ascii="Times New Roman" w:hAnsi="Times New Roman"/>
          <w:b/>
          <w:noProof/>
          <w:sz w:val="28"/>
          <w:szCs w:val="28"/>
        </w:rPr>
        <w:drawing>
          <wp:inline distT="0" distB="0" distL="0" distR="0" wp14:anchorId="66F51AC7" wp14:editId="5E3FF503">
            <wp:extent cx="6120130" cy="351853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пии карт планируемого размещения объектов в растровом формате.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3518535"/>
                    </a:xfrm>
                    <a:prstGeom prst="rect">
                      <a:avLst/>
                    </a:prstGeom>
                  </pic:spPr>
                </pic:pic>
              </a:graphicData>
            </a:graphic>
          </wp:inline>
        </w:drawing>
      </w:r>
    </w:p>
    <w:sectPr w:rsidR="00A40844" w:rsidRPr="006B23DB" w:rsidSect="0028530C">
      <w:headerReference w:type="even" r:id="rId15"/>
      <w:headerReference w:type="default" r:id="rId16"/>
      <w:footerReference w:type="even" r:id="rId17"/>
      <w:footerReference w:type="default" r:id="rId18"/>
      <w:headerReference w:type="first" r:id="rId19"/>
      <w:footerReference w:type="first" r:id="rId20"/>
      <w:pgSz w:w="11906" w:h="16838"/>
      <w:pgMar w:top="2268" w:right="567" w:bottom="1276" w:left="1701"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5E748" w14:textId="77777777" w:rsidR="00710C47" w:rsidRDefault="00710C47">
      <w:pPr>
        <w:spacing w:after="0" w:line="240" w:lineRule="auto"/>
      </w:pPr>
      <w:r>
        <w:separator/>
      </w:r>
    </w:p>
  </w:endnote>
  <w:endnote w:type="continuationSeparator" w:id="0">
    <w:p w14:paraId="5D914E79" w14:textId="77777777" w:rsidR="00710C47" w:rsidRDefault="00710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Cambria"/>
    <w:charset w:val="00"/>
    <w:family w:val="roman"/>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4" w:csb1="00000000"/>
  </w:font>
  <w:font w:name="TimesNewRomanPSMT">
    <w:altName w:val="MS Mincho"/>
    <w:panose1 w:val="00000000000000000000"/>
    <w:charset w:val="80"/>
    <w:family w:val="auto"/>
    <w:notTrueType/>
    <w:pitch w:val="default"/>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C7028" w14:textId="77777777" w:rsidR="00A40844" w:rsidRDefault="00A4084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2794B" w14:textId="77777777" w:rsidR="00A40844" w:rsidRDefault="00A4084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4D183" w14:textId="77777777" w:rsidR="00A40844" w:rsidRDefault="00A40844" w:rsidP="00884407">
    <w:pPr>
      <w:pStyle w:val="a5"/>
      <w:tabs>
        <w:tab w:val="clear" w:pos="4677"/>
        <w:tab w:val="center" w:pos="0"/>
      </w:tabs>
      <w:jc w:val="right"/>
    </w:pPr>
  </w:p>
  <w:p w14:paraId="0966545A" w14:textId="77777777" w:rsidR="00A40844" w:rsidRPr="007D1C22" w:rsidRDefault="00A40844" w:rsidP="007D1C22">
    <w:pPr>
      <w:pStyle w:val="a5"/>
      <w:jc w:val="right"/>
      <w:rPr>
        <w:rFonts w:ascii="Times New Roman" w:hAnsi="Times New Roman"/>
        <w:i/>
      </w:rPr>
    </w:pPr>
  </w:p>
  <w:p w14:paraId="35BEB84B" w14:textId="77777777" w:rsidR="00A40844" w:rsidRDefault="00A408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483C4" w14:textId="77777777" w:rsidR="00710C47" w:rsidRDefault="00710C47">
      <w:pPr>
        <w:spacing w:after="0" w:line="240" w:lineRule="auto"/>
      </w:pPr>
      <w:r>
        <w:separator/>
      </w:r>
    </w:p>
  </w:footnote>
  <w:footnote w:type="continuationSeparator" w:id="0">
    <w:p w14:paraId="7AB62F02" w14:textId="77777777" w:rsidR="00710C47" w:rsidRDefault="00710C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4F76E" w14:textId="77777777" w:rsidR="00A40844" w:rsidRDefault="00A40844">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23088" w14:textId="77777777" w:rsidR="00A40844" w:rsidRDefault="00A40844">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85854" w14:textId="77777777" w:rsidR="00A40844" w:rsidRDefault="00A40844">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FFFFFFFF"/>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2" w15:restartNumberingAfterBreak="0">
    <w:nsid w:val="0000000E"/>
    <w:multiLevelType w:val="singleLevel"/>
    <w:tmpl w:val="0000000E"/>
    <w:name w:val="WW8Num20"/>
    <w:lvl w:ilvl="0">
      <w:start w:val="1"/>
      <w:numFmt w:val="bullet"/>
      <w:lvlText w:val=""/>
      <w:lvlJc w:val="left"/>
      <w:pPr>
        <w:tabs>
          <w:tab w:val="num" w:pos="0"/>
        </w:tabs>
        <w:ind w:left="1259" w:hanging="360"/>
      </w:pPr>
      <w:rPr>
        <w:rFonts w:ascii="Symbol" w:hAnsi="Symbol"/>
        <w:color w:val="auto"/>
        <w:sz w:val="18"/>
      </w:rPr>
    </w:lvl>
  </w:abstractNum>
  <w:abstractNum w:abstractNumId="3" w15:restartNumberingAfterBreak="0">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4" w15:restartNumberingAfterBreak="0">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b/>
        <w:i w:val="0"/>
      </w:rPr>
    </w:lvl>
  </w:abstractNum>
  <w:abstractNum w:abstractNumId="5" w15:restartNumberingAfterBreak="0">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b/>
        <w:i w:val="0"/>
      </w:rPr>
    </w:lvl>
  </w:abstractNum>
  <w:abstractNum w:abstractNumId="6" w15:restartNumberingAfterBreak="0">
    <w:nsid w:val="01FC538D"/>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15:restartNumberingAfterBreak="0">
    <w:nsid w:val="04FC6BD2"/>
    <w:multiLevelType w:val="hybridMultilevel"/>
    <w:tmpl w:val="CDD879B8"/>
    <w:lvl w:ilvl="0" w:tplc="2394710C">
      <w:start w:val="1"/>
      <w:numFmt w:val="decimal"/>
      <w:pStyle w:val="16"/>
      <w:lvlText w:val="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05EA126C"/>
    <w:multiLevelType w:val="hybridMultilevel"/>
    <w:tmpl w:val="FFFFFFFF"/>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692B65"/>
    <w:multiLevelType w:val="hybridMultilevel"/>
    <w:tmpl w:val="FFFFFFFF"/>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20C1BFF"/>
    <w:multiLevelType w:val="hybridMultilevel"/>
    <w:tmpl w:val="FFFFFFFF"/>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49B3840"/>
    <w:multiLevelType w:val="hybridMultilevel"/>
    <w:tmpl w:val="FFFFFFFF"/>
    <w:lvl w:ilvl="0" w:tplc="613A75AE">
      <w:start w:val="1"/>
      <w:numFmt w:val="decimal"/>
      <w:lvlText w:val="%1."/>
      <w:lvlJc w:val="left"/>
      <w:pPr>
        <w:ind w:left="672" w:hanging="360"/>
      </w:pPr>
      <w:rPr>
        <w:rFonts w:cs="Times New Roman"/>
        <w:b w:val="0"/>
      </w:rPr>
    </w:lvl>
    <w:lvl w:ilvl="1" w:tplc="04190019" w:tentative="1">
      <w:start w:val="1"/>
      <w:numFmt w:val="lowerLetter"/>
      <w:lvlText w:val="%2."/>
      <w:lvlJc w:val="left"/>
      <w:pPr>
        <w:ind w:left="1392" w:hanging="360"/>
      </w:pPr>
      <w:rPr>
        <w:rFonts w:cs="Times New Roman"/>
      </w:rPr>
    </w:lvl>
    <w:lvl w:ilvl="2" w:tplc="0419001B" w:tentative="1">
      <w:start w:val="1"/>
      <w:numFmt w:val="lowerRoman"/>
      <w:lvlText w:val="%3."/>
      <w:lvlJc w:val="right"/>
      <w:pPr>
        <w:ind w:left="2112" w:hanging="180"/>
      </w:pPr>
      <w:rPr>
        <w:rFonts w:cs="Times New Roman"/>
      </w:rPr>
    </w:lvl>
    <w:lvl w:ilvl="3" w:tplc="0419000F" w:tentative="1">
      <w:start w:val="1"/>
      <w:numFmt w:val="decimal"/>
      <w:lvlText w:val="%4."/>
      <w:lvlJc w:val="left"/>
      <w:pPr>
        <w:ind w:left="2832" w:hanging="360"/>
      </w:pPr>
      <w:rPr>
        <w:rFonts w:cs="Times New Roman"/>
      </w:rPr>
    </w:lvl>
    <w:lvl w:ilvl="4" w:tplc="04190019" w:tentative="1">
      <w:start w:val="1"/>
      <w:numFmt w:val="lowerLetter"/>
      <w:lvlText w:val="%5."/>
      <w:lvlJc w:val="left"/>
      <w:pPr>
        <w:ind w:left="3552" w:hanging="360"/>
      </w:pPr>
      <w:rPr>
        <w:rFonts w:cs="Times New Roman"/>
      </w:rPr>
    </w:lvl>
    <w:lvl w:ilvl="5" w:tplc="0419001B" w:tentative="1">
      <w:start w:val="1"/>
      <w:numFmt w:val="lowerRoman"/>
      <w:lvlText w:val="%6."/>
      <w:lvlJc w:val="right"/>
      <w:pPr>
        <w:ind w:left="4272" w:hanging="180"/>
      </w:pPr>
      <w:rPr>
        <w:rFonts w:cs="Times New Roman"/>
      </w:rPr>
    </w:lvl>
    <w:lvl w:ilvl="6" w:tplc="0419000F" w:tentative="1">
      <w:start w:val="1"/>
      <w:numFmt w:val="decimal"/>
      <w:lvlText w:val="%7."/>
      <w:lvlJc w:val="left"/>
      <w:pPr>
        <w:ind w:left="4992" w:hanging="360"/>
      </w:pPr>
      <w:rPr>
        <w:rFonts w:cs="Times New Roman"/>
      </w:rPr>
    </w:lvl>
    <w:lvl w:ilvl="7" w:tplc="04190019" w:tentative="1">
      <w:start w:val="1"/>
      <w:numFmt w:val="lowerLetter"/>
      <w:lvlText w:val="%8."/>
      <w:lvlJc w:val="left"/>
      <w:pPr>
        <w:ind w:left="5712" w:hanging="360"/>
      </w:pPr>
      <w:rPr>
        <w:rFonts w:cs="Times New Roman"/>
      </w:rPr>
    </w:lvl>
    <w:lvl w:ilvl="8" w:tplc="0419001B" w:tentative="1">
      <w:start w:val="1"/>
      <w:numFmt w:val="lowerRoman"/>
      <w:lvlText w:val="%9."/>
      <w:lvlJc w:val="right"/>
      <w:pPr>
        <w:ind w:left="6432" w:hanging="180"/>
      </w:pPr>
      <w:rPr>
        <w:rFonts w:cs="Times New Roman"/>
      </w:rPr>
    </w:lvl>
  </w:abstractNum>
  <w:abstractNum w:abstractNumId="12" w15:restartNumberingAfterBreak="0">
    <w:nsid w:val="19341EAF"/>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15:restartNumberingAfterBreak="0">
    <w:nsid w:val="1BDB6832"/>
    <w:multiLevelType w:val="hybridMultilevel"/>
    <w:tmpl w:val="FFFFFFFF"/>
    <w:lvl w:ilvl="0" w:tplc="B34E574E">
      <w:start w:val="1"/>
      <w:numFmt w:val="decimal"/>
      <w:pStyle w:val="1"/>
      <w:lvlText w:val="%1."/>
      <w:lvlJc w:val="left"/>
      <w:pPr>
        <w:ind w:left="720" w:hanging="360"/>
      </w:pPr>
      <w:rPr>
        <w:rFonts w:cs="Times New Roman" w:hint="default"/>
        <w:color w:val="auto"/>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1D8229F6"/>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15:restartNumberingAfterBreak="0">
    <w:nsid w:val="1E7A6AC4"/>
    <w:multiLevelType w:val="hybridMultilevel"/>
    <w:tmpl w:val="FFFFFFFF"/>
    <w:lvl w:ilvl="0" w:tplc="0419000F">
      <w:start w:val="1"/>
      <w:numFmt w:val="decimal"/>
      <w:lvlText w:val="%1."/>
      <w:lvlJc w:val="left"/>
      <w:pPr>
        <w:ind w:left="672" w:hanging="360"/>
      </w:pPr>
      <w:rPr>
        <w:rFonts w:cs="Times New Roman"/>
      </w:rPr>
    </w:lvl>
    <w:lvl w:ilvl="1" w:tplc="04190019">
      <w:start w:val="1"/>
      <w:numFmt w:val="lowerLetter"/>
      <w:lvlText w:val="%2."/>
      <w:lvlJc w:val="left"/>
      <w:pPr>
        <w:ind w:left="1392" w:hanging="360"/>
      </w:pPr>
      <w:rPr>
        <w:rFonts w:cs="Times New Roman"/>
      </w:rPr>
    </w:lvl>
    <w:lvl w:ilvl="2" w:tplc="0419001B" w:tentative="1">
      <w:start w:val="1"/>
      <w:numFmt w:val="lowerRoman"/>
      <w:lvlText w:val="%3."/>
      <w:lvlJc w:val="right"/>
      <w:pPr>
        <w:ind w:left="2112" w:hanging="180"/>
      </w:pPr>
      <w:rPr>
        <w:rFonts w:cs="Times New Roman"/>
      </w:rPr>
    </w:lvl>
    <w:lvl w:ilvl="3" w:tplc="0419000F" w:tentative="1">
      <w:start w:val="1"/>
      <w:numFmt w:val="decimal"/>
      <w:lvlText w:val="%4."/>
      <w:lvlJc w:val="left"/>
      <w:pPr>
        <w:ind w:left="2832" w:hanging="360"/>
      </w:pPr>
      <w:rPr>
        <w:rFonts w:cs="Times New Roman"/>
      </w:rPr>
    </w:lvl>
    <w:lvl w:ilvl="4" w:tplc="04190019" w:tentative="1">
      <w:start w:val="1"/>
      <w:numFmt w:val="lowerLetter"/>
      <w:lvlText w:val="%5."/>
      <w:lvlJc w:val="left"/>
      <w:pPr>
        <w:ind w:left="3552" w:hanging="360"/>
      </w:pPr>
      <w:rPr>
        <w:rFonts w:cs="Times New Roman"/>
      </w:rPr>
    </w:lvl>
    <w:lvl w:ilvl="5" w:tplc="0419001B" w:tentative="1">
      <w:start w:val="1"/>
      <w:numFmt w:val="lowerRoman"/>
      <w:lvlText w:val="%6."/>
      <w:lvlJc w:val="right"/>
      <w:pPr>
        <w:ind w:left="4272" w:hanging="180"/>
      </w:pPr>
      <w:rPr>
        <w:rFonts w:cs="Times New Roman"/>
      </w:rPr>
    </w:lvl>
    <w:lvl w:ilvl="6" w:tplc="0419000F" w:tentative="1">
      <w:start w:val="1"/>
      <w:numFmt w:val="decimal"/>
      <w:lvlText w:val="%7."/>
      <w:lvlJc w:val="left"/>
      <w:pPr>
        <w:ind w:left="4992" w:hanging="360"/>
      </w:pPr>
      <w:rPr>
        <w:rFonts w:cs="Times New Roman"/>
      </w:rPr>
    </w:lvl>
    <w:lvl w:ilvl="7" w:tplc="04190019" w:tentative="1">
      <w:start w:val="1"/>
      <w:numFmt w:val="lowerLetter"/>
      <w:lvlText w:val="%8."/>
      <w:lvlJc w:val="left"/>
      <w:pPr>
        <w:ind w:left="5712" w:hanging="360"/>
      </w:pPr>
      <w:rPr>
        <w:rFonts w:cs="Times New Roman"/>
      </w:rPr>
    </w:lvl>
    <w:lvl w:ilvl="8" w:tplc="0419001B" w:tentative="1">
      <w:start w:val="1"/>
      <w:numFmt w:val="lowerRoman"/>
      <w:lvlText w:val="%9."/>
      <w:lvlJc w:val="right"/>
      <w:pPr>
        <w:ind w:left="6432" w:hanging="180"/>
      </w:pPr>
      <w:rPr>
        <w:rFonts w:cs="Times New Roman"/>
      </w:rPr>
    </w:lvl>
  </w:abstractNum>
  <w:abstractNum w:abstractNumId="16" w15:restartNumberingAfterBreak="0">
    <w:nsid w:val="1ED87119"/>
    <w:multiLevelType w:val="multilevel"/>
    <w:tmpl w:val="EB98D1C0"/>
    <w:lvl w:ilvl="0">
      <w:start w:val="1"/>
      <w:numFmt w:val="decimal"/>
      <w:lvlText w:val="%1."/>
      <w:lvlJc w:val="left"/>
      <w:pPr>
        <w:ind w:left="1069" w:hanging="360"/>
      </w:pPr>
      <w:rPr>
        <w:rFonts w:cs="Times New Roman" w:hint="default"/>
        <w:color w:val="auto"/>
      </w:rPr>
    </w:lvl>
    <w:lvl w:ilvl="1">
      <w:start w:val="1"/>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7" w15:restartNumberingAfterBreak="0">
    <w:nsid w:val="29CB0D09"/>
    <w:multiLevelType w:val="multilevel"/>
    <w:tmpl w:val="FFFFFFFF"/>
    <w:lvl w:ilvl="0">
      <w:start w:val="2"/>
      <w:numFmt w:val="decimal"/>
      <w:lvlText w:val="%1."/>
      <w:lvlJc w:val="left"/>
      <w:pPr>
        <w:ind w:left="360" w:hanging="360"/>
      </w:pPr>
      <w:rPr>
        <w:rFonts w:cs="Times New Roman" w:hint="default"/>
      </w:rPr>
    </w:lvl>
    <w:lvl w:ilvl="1">
      <w:start w:val="1"/>
      <w:numFmt w:val="decimal"/>
      <w:lvlText w:val="%1.%2."/>
      <w:lvlJc w:val="left"/>
      <w:pPr>
        <w:ind w:left="1288" w:hanging="360"/>
      </w:pPr>
      <w:rPr>
        <w:rFonts w:cs="Times New Roman" w:hint="default"/>
      </w:rPr>
    </w:lvl>
    <w:lvl w:ilvl="2">
      <w:start w:val="1"/>
      <w:numFmt w:val="decimal"/>
      <w:lvlText w:val="%1.%2.%3."/>
      <w:lvlJc w:val="left"/>
      <w:pPr>
        <w:ind w:left="1004" w:hanging="720"/>
      </w:pPr>
      <w:rPr>
        <w:rFonts w:cs="Times New Roman" w:hint="default"/>
        <w:b/>
        <w:color w:val="auto"/>
      </w:rPr>
    </w:lvl>
    <w:lvl w:ilvl="3">
      <w:start w:val="1"/>
      <w:numFmt w:val="decimal"/>
      <w:lvlText w:val="%1.%2.%3.%4."/>
      <w:lvlJc w:val="left"/>
      <w:pPr>
        <w:ind w:left="3504" w:hanging="720"/>
      </w:pPr>
      <w:rPr>
        <w:rFonts w:cs="Times New Roman" w:hint="default"/>
      </w:rPr>
    </w:lvl>
    <w:lvl w:ilvl="4">
      <w:start w:val="1"/>
      <w:numFmt w:val="decimal"/>
      <w:lvlText w:val="%1.%2.%3.%4.%5."/>
      <w:lvlJc w:val="left"/>
      <w:pPr>
        <w:ind w:left="4792" w:hanging="1080"/>
      </w:pPr>
      <w:rPr>
        <w:rFonts w:cs="Times New Roman" w:hint="default"/>
      </w:rPr>
    </w:lvl>
    <w:lvl w:ilvl="5">
      <w:start w:val="1"/>
      <w:numFmt w:val="decimal"/>
      <w:lvlText w:val="%1.%2.%3.%4.%5.%6."/>
      <w:lvlJc w:val="left"/>
      <w:pPr>
        <w:ind w:left="5720" w:hanging="1080"/>
      </w:pPr>
      <w:rPr>
        <w:rFonts w:cs="Times New Roman" w:hint="default"/>
      </w:rPr>
    </w:lvl>
    <w:lvl w:ilvl="6">
      <w:start w:val="1"/>
      <w:numFmt w:val="decimal"/>
      <w:lvlText w:val="%1.%2.%3.%4.%5.%6.%7."/>
      <w:lvlJc w:val="left"/>
      <w:pPr>
        <w:ind w:left="7008" w:hanging="1440"/>
      </w:pPr>
      <w:rPr>
        <w:rFonts w:cs="Times New Roman" w:hint="default"/>
      </w:rPr>
    </w:lvl>
    <w:lvl w:ilvl="7">
      <w:start w:val="1"/>
      <w:numFmt w:val="decimal"/>
      <w:lvlText w:val="%1.%2.%3.%4.%5.%6.%7.%8."/>
      <w:lvlJc w:val="left"/>
      <w:pPr>
        <w:ind w:left="7936" w:hanging="1440"/>
      </w:pPr>
      <w:rPr>
        <w:rFonts w:cs="Times New Roman" w:hint="default"/>
      </w:rPr>
    </w:lvl>
    <w:lvl w:ilvl="8">
      <w:start w:val="1"/>
      <w:numFmt w:val="decimal"/>
      <w:lvlText w:val="%1.%2.%3.%4.%5.%6.%7.%8.%9."/>
      <w:lvlJc w:val="left"/>
      <w:pPr>
        <w:ind w:left="9224" w:hanging="1800"/>
      </w:pPr>
      <w:rPr>
        <w:rFonts w:cs="Times New Roman" w:hint="default"/>
      </w:rPr>
    </w:lvl>
  </w:abstractNum>
  <w:abstractNum w:abstractNumId="18" w15:restartNumberingAfterBreak="0">
    <w:nsid w:val="2E68015A"/>
    <w:multiLevelType w:val="hybridMultilevel"/>
    <w:tmpl w:val="FFFFFFFF"/>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5C21319"/>
    <w:multiLevelType w:val="hybridMultilevel"/>
    <w:tmpl w:val="FFFFFFFF"/>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3B167F98"/>
    <w:multiLevelType w:val="multilevel"/>
    <w:tmpl w:val="FFFFFFFF"/>
    <w:lvl w:ilvl="0">
      <w:start w:val="1"/>
      <w:numFmt w:val="decimal"/>
      <w:lvlText w:val="%1."/>
      <w:lvlJc w:val="left"/>
      <w:pPr>
        <w:ind w:left="720" w:hanging="360"/>
      </w:pPr>
      <w:rPr>
        <w:rFonts w:cs="Times New Roman"/>
      </w:rPr>
    </w:lvl>
    <w:lvl w:ilvl="1">
      <w:start w:val="4"/>
      <w:numFmt w:val="decimal"/>
      <w:isLgl/>
      <w:lvlText w:val="%1.%2."/>
      <w:lvlJc w:val="left"/>
      <w:pPr>
        <w:ind w:left="3764" w:hanging="360"/>
      </w:pPr>
      <w:rPr>
        <w:rFonts w:cs="Times New Roman" w:hint="default"/>
      </w:rPr>
    </w:lvl>
    <w:lvl w:ilvl="2">
      <w:start w:val="1"/>
      <w:numFmt w:val="decimal"/>
      <w:isLgl/>
      <w:lvlText w:val="%1.%2.%3."/>
      <w:lvlJc w:val="left"/>
      <w:pPr>
        <w:ind w:left="7168" w:hanging="720"/>
      </w:pPr>
      <w:rPr>
        <w:rFonts w:cs="Times New Roman" w:hint="default"/>
      </w:rPr>
    </w:lvl>
    <w:lvl w:ilvl="3">
      <w:start w:val="1"/>
      <w:numFmt w:val="decimal"/>
      <w:isLgl/>
      <w:lvlText w:val="%1.%2.%3.%4."/>
      <w:lvlJc w:val="left"/>
      <w:pPr>
        <w:ind w:left="10212" w:hanging="720"/>
      </w:pPr>
      <w:rPr>
        <w:rFonts w:cs="Times New Roman" w:hint="default"/>
      </w:rPr>
    </w:lvl>
    <w:lvl w:ilvl="4">
      <w:start w:val="1"/>
      <w:numFmt w:val="decimal"/>
      <w:isLgl/>
      <w:lvlText w:val="%1.%2.%3.%4.%5."/>
      <w:lvlJc w:val="left"/>
      <w:pPr>
        <w:ind w:left="13616" w:hanging="1080"/>
      </w:pPr>
      <w:rPr>
        <w:rFonts w:cs="Times New Roman" w:hint="default"/>
      </w:rPr>
    </w:lvl>
    <w:lvl w:ilvl="5">
      <w:start w:val="1"/>
      <w:numFmt w:val="decimal"/>
      <w:isLgl/>
      <w:lvlText w:val="%1.%2.%3.%4.%5.%6."/>
      <w:lvlJc w:val="left"/>
      <w:pPr>
        <w:ind w:left="16660" w:hanging="1080"/>
      </w:pPr>
      <w:rPr>
        <w:rFonts w:cs="Times New Roman" w:hint="default"/>
      </w:rPr>
    </w:lvl>
    <w:lvl w:ilvl="6">
      <w:start w:val="1"/>
      <w:numFmt w:val="decimal"/>
      <w:isLgl/>
      <w:lvlText w:val="%1.%2.%3.%4.%5.%6.%7."/>
      <w:lvlJc w:val="left"/>
      <w:pPr>
        <w:ind w:left="20064" w:hanging="1440"/>
      </w:pPr>
      <w:rPr>
        <w:rFonts w:cs="Times New Roman" w:hint="default"/>
      </w:rPr>
    </w:lvl>
    <w:lvl w:ilvl="7">
      <w:start w:val="1"/>
      <w:numFmt w:val="decimal"/>
      <w:isLgl/>
      <w:lvlText w:val="%1.%2.%3.%4.%5.%6.%7.%8."/>
      <w:lvlJc w:val="left"/>
      <w:pPr>
        <w:ind w:left="23108" w:hanging="1440"/>
      </w:pPr>
      <w:rPr>
        <w:rFonts w:cs="Times New Roman" w:hint="default"/>
      </w:rPr>
    </w:lvl>
    <w:lvl w:ilvl="8">
      <w:start w:val="1"/>
      <w:numFmt w:val="decimal"/>
      <w:isLgl/>
      <w:lvlText w:val="%1.%2.%3.%4.%5.%6.%7.%8.%9."/>
      <w:lvlJc w:val="left"/>
      <w:pPr>
        <w:ind w:left="26512" w:hanging="1800"/>
      </w:pPr>
      <w:rPr>
        <w:rFonts w:cs="Times New Roman" w:hint="default"/>
      </w:rPr>
    </w:lvl>
  </w:abstractNum>
  <w:abstractNum w:abstractNumId="21" w15:restartNumberingAfterBreak="0">
    <w:nsid w:val="44CE5D93"/>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15:restartNumberingAfterBreak="0">
    <w:nsid w:val="4A3D3853"/>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15:restartNumberingAfterBreak="0">
    <w:nsid w:val="51520A8B"/>
    <w:multiLevelType w:val="hybridMultilevel"/>
    <w:tmpl w:val="FFFFFFFF"/>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3AB14DB"/>
    <w:multiLevelType w:val="hybridMultilevel"/>
    <w:tmpl w:val="FFFFFFFF"/>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CDD5E20"/>
    <w:multiLevelType w:val="multilevel"/>
    <w:tmpl w:val="FFFFFFFF"/>
    <w:lvl w:ilvl="0">
      <w:start w:val="1"/>
      <w:numFmt w:val="bullet"/>
      <w:lvlText w:val=""/>
      <w:lvlJc w:val="left"/>
      <w:pPr>
        <w:tabs>
          <w:tab w:val="num" w:pos="720"/>
        </w:tabs>
        <w:ind w:left="720" w:hanging="360"/>
      </w:pPr>
      <w:rPr>
        <w:rFonts w:ascii="Symbol" w:hAnsi="Symbol" w:hint="default"/>
        <w:sz w:val="24"/>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26" w15:restartNumberingAfterBreak="0">
    <w:nsid w:val="5FE10C17"/>
    <w:multiLevelType w:val="hybridMultilevel"/>
    <w:tmpl w:val="FFFFFFFF"/>
    <w:lvl w:ilvl="0" w:tplc="60A89C56">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7" w15:restartNumberingAfterBreak="0">
    <w:nsid w:val="62DA1882"/>
    <w:multiLevelType w:val="multilevel"/>
    <w:tmpl w:val="FFFFFFFF"/>
    <w:lvl w:ilvl="0">
      <w:start w:val="1"/>
      <w:numFmt w:val="decimal"/>
      <w:lvlText w:val="%1."/>
      <w:lvlJc w:val="left"/>
      <w:pPr>
        <w:ind w:left="720" w:hanging="360"/>
      </w:pPr>
      <w:rPr>
        <w:rFonts w:cs="Times New Roman" w:hint="default"/>
      </w:rPr>
    </w:lvl>
    <w:lvl w:ilvl="1">
      <w:start w:val="2"/>
      <w:numFmt w:val="decimal"/>
      <w:isLgl/>
      <w:lvlText w:val="%1.%2."/>
      <w:lvlJc w:val="left"/>
      <w:pPr>
        <w:ind w:left="1211" w:hanging="360"/>
      </w:pPr>
      <w:rPr>
        <w:rFonts w:cs="Times New Roman" w:hint="default"/>
      </w:rPr>
    </w:lvl>
    <w:lvl w:ilvl="2">
      <w:start w:val="1"/>
      <w:numFmt w:val="decimal"/>
      <w:isLgl/>
      <w:lvlText w:val="%1.%2.%3."/>
      <w:lvlJc w:val="left"/>
      <w:pPr>
        <w:ind w:left="1494" w:hanging="720"/>
      </w:pPr>
      <w:rPr>
        <w:rFonts w:cs="Times New Roman" w:hint="default"/>
        <w:b/>
        <w:i/>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28"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29" w15:restartNumberingAfterBreak="0">
    <w:nsid w:val="63A02BCA"/>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0" w15:restartNumberingAfterBreak="0">
    <w:nsid w:val="68CA6085"/>
    <w:multiLevelType w:val="hybridMultilevel"/>
    <w:tmpl w:val="61764706"/>
    <w:lvl w:ilvl="0" w:tplc="00000003">
      <w:start w:val="1"/>
      <w:numFmt w:val="decimal"/>
      <w:pStyle w:val="6"/>
      <w:lvlText w:val="1.9.%1."/>
      <w:lvlJc w:val="left"/>
      <w:pPr>
        <w:ind w:left="1069" w:hanging="360"/>
      </w:pPr>
      <w:rPr>
        <w:rFonts w:cs="Times New Roman" w:hint="default"/>
      </w:rPr>
    </w:lvl>
    <w:lvl w:ilvl="1" w:tplc="04190003" w:tentative="1">
      <w:start w:val="1"/>
      <w:numFmt w:val="lowerLetter"/>
      <w:lvlText w:val="%2."/>
      <w:lvlJc w:val="left"/>
      <w:pPr>
        <w:ind w:left="2215" w:hanging="360"/>
      </w:pPr>
      <w:rPr>
        <w:rFonts w:cs="Times New Roman"/>
      </w:rPr>
    </w:lvl>
    <w:lvl w:ilvl="2" w:tplc="04190005" w:tentative="1">
      <w:start w:val="1"/>
      <w:numFmt w:val="lowerRoman"/>
      <w:lvlText w:val="%3."/>
      <w:lvlJc w:val="right"/>
      <w:pPr>
        <w:ind w:left="2935" w:hanging="180"/>
      </w:pPr>
      <w:rPr>
        <w:rFonts w:cs="Times New Roman"/>
      </w:rPr>
    </w:lvl>
    <w:lvl w:ilvl="3" w:tplc="04190001" w:tentative="1">
      <w:start w:val="1"/>
      <w:numFmt w:val="decimal"/>
      <w:lvlText w:val="%4."/>
      <w:lvlJc w:val="left"/>
      <w:pPr>
        <w:ind w:left="3655" w:hanging="360"/>
      </w:pPr>
      <w:rPr>
        <w:rFonts w:cs="Times New Roman"/>
      </w:rPr>
    </w:lvl>
    <w:lvl w:ilvl="4" w:tplc="04190003" w:tentative="1">
      <w:start w:val="1"/>
      <w:numFmt w:val="lowerLetter"/>
      <w:lvlText w:val="%5."/>
      <w:lvlJc w:val="left"/>
      <w:pPr>
        <w:ind w:left="4375" w:hanging="360"/>
      </w:pPr>
      <w:rPr>
        <w:rFonts w:cs="Times New Roman"/>
      </w:rPr>
    </w:lvl>
    <w:lvl w:ilvl="5" w:tplc="04190005" w:tentative="1">
      <w:start w:val="1"/>
      <w:numFmt w:val="lowerRoman"/>
      <w:lvlText w:val="%6."/>
      <w:lvlJc w:val="right"/>
      <w:pPr>
        <w:ind w:left="5095" w:hanging="180"/>
      </w:pPr>
      <w:rPr>
        <w:rFonts w:cs="Times New Roman"/>
      </w:rPr>
    </w:lvl>
    <w:lvl w:ilvl="6" w:tplc="04190001" w:tentative="1">
      <w:start w:val="1"/>
      <w:numFmt w:val="decimal"/>
      <w:lvlText w:val="%7."/>
      <w:lvlJc w:val="left"/>
      <w:pPr>
        <w:ind w:left="5815" w:hanging="360"/>
      </w:pPr>
      <w:rPr>
        <w:rFonts w:cs="Times New Roman"/>
      </w:rPr>
    </w:lvl>
    <w:lvl w:ilvl="7" w:tplc="04190003" w:tentative="1">
      <w:start w:val="1"/>
      <w:numFmt w:val="lowerLetter"/>
      <w:lvlText w:val="%8."/>
      <w:lvlJc w:val="left"/>
      <w:pPr>
        <w:ind w:left="6535" w:hanging="360"/>
      </w:pPr>
      <w:rPr>
        <w:rFonts w:cs="Times New Roman"/>
      </w:rPr>
    </w:lvl>
    <w:lvl w:ilvl="8" w:tplc="04190005" w:tentative="1">
      <w:start w:val="1"/>
      <w:numFmt w:val="lowerRoman"/>
      <w:lvlText w:val="%9."/>
      <w:lvlJc w:val="right"/>
      <w:pPr>
        <w:ind w:left="7255" w:hanging="180"/>
      </w:pPr>
      <w:rPr>
        <w:rFonts w:cs="Times New Roman"/>
      </w:rPr>
    </w:lvl>
  </w:abstractNum>
  <w:abstractNum w:abstractNumId="31" w15:restartNumberingAfterBreak="0">
    <w:nsid w:val="69B22F3B"/>
    <w:multiLevelType w:val="hybridMultilevel"/>
    <w:tmpl w:val="FFFFFFFF"/>
    <w:lvl w:ilvl="0" w:tplc="1648440C">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2" w15:restartNumberingAfterBreak="0">
    <w:nsid w:val="6BEB53D0"/>
    <w:multiLevelType w:val="hybridMultilevel"/>
    <w:tmpl w:val="FFFFFFFF"/>
    <w:lvl w:ilvl="0" w:tplc="DB668EAC">
      <w:start w:val="1"/>
      <w:numFmt w:val="decimal"/>
      <w:pStyle w:val="10"/>
      <w:lvlText w:val="2.4.%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3" w15:restartNumberingAfterBreak="0">
    <w:nsid w:val="6D175501"/>
    <w:multiLevelType w:val="hybridMultilevel"/>
    <w:tmpl w:val="FFFFFFFF"/>
    <w:lvl w:ilvl="0" w:tplc="0419000F">
      <w:start w:val="1"/>
      <w:numFmt w:val="decimal"/>
      <w:lvlText w:val="%1."/>
      <w:lvlJc w:val="left"/>
      <w:pPr>
        <w:ind w:left="672" w:hanging="360"/>
      </w:pPr>
      <w:rPr>
        <w:rFonts w:cs="Times New Roman"/>
      </w:rPr>
    </w:lvl>
    <w:lvl w:ilvl="1" w:tplc="04190019" w:tentative="1">
      <w:start w:val="1"/>
      <w:numFmt w:val="lowerLetter"/>
      <w:lvlText w:val="%2."/>
      <w:lvlJc w:val="left"/>
      <w:pPr>
        <w:ind w:left="1392" w:hanging="360"/>
      </w:pPr>
      <w:rPr>
        <w:rFonts w:cs="Times New Roman"/>
      </w:rPr>
    </w:lvl>
    <w:lvl w:ilvl="2" w:tplc="0419001B" w:tentative="1">
      <w:start w:val="1"/>
      <w:numFmt w:val="lowerRoman"/>
      <w:lvlText w:val="%3."/>
      <w:lvlJc w:val="right"/>
      <w:pPr>
        <w:ind w:left="2112" w:hanging="180"/>
      </w:pPr>
      <w:rPr>
        <w:rFonts w:cs="Times New Roman"/>
      </w:rPr>
    </w:lvl>
    <w:lvl w:ilvl="3" w:tplc="0419000F" w:tentative="1">
      <w:start w:val="1"/>
      <w:numFmt w:val="decimal"/>
      <w:lvlText w:val="%4."/>
      <w:lvlJc w:val="left"/>
      <w:pPr>
        <w:ind w:left="2832" w:hanging="360"/>
      </w:pPr>
      <w:rPr>
        <w:rFonts w:cs="Times New Roman"/>
      </w:rPr>
    </w:lvl>
    <w:lvl w:ilvl="4" w:tplc="04190019" w:tentative="1">
      <w:start w:val="1"/>
      <w:numFmt w:val="lowerLetter"/>
      <w:lvlText w:val="%5."/>
      <w:lvlJc w:val="left"/>
      <w:pPr>
        <w:ind w:left="3552" w:hanging="360"/>
      </w:pPr>
      <w:rPr>
        <w:rFonts w:cs="Times New Roman"/>
      </w:rPr>
    </w:lvl>
    <w:lvl w:ilvl="5" w:tplc="0419001B" w:tentative="1">
      <w:start w:val="1"/>
      <w:numFmt w:val="lowerRoman"/>
      <w:lvlText w:val="%6."/>
      <w:lvlJc w:val="right"/>
      <w:pPr>
        <w:ind w:left="4272" w:hanging="180"/>
      </w:pPr>
      <w:rPr>
        <w:rFonts w:cs="Times New Roman"/>
      </w:rPr>
    </w:lvl>
    <w:lvl w:ilvl="6" w:tplc="0419000F" w:tentative="1">
      <w:start w:val="1"/>
      <w:numFmt w:val="decimal"/>
      <w:lvlText w:val="%7."/>
      <w:lvlJc w:val="left"/>
      <w:pPr>
        <w:ind w:left="4992" w:hanging="360"/>
      </w:pPr>
      <w:rPr>
        <w:rFonts w:cs="Times New Roman"/>
      </w:rPr>
    </w:lvl>
    <w:lvl w:ilvl="7" w:tplc="04190019" w:tentative="1">
      <w:start w:val="1"/>
      <w:numFmt w:val="lowerLetter"/>
      <w:lvlText w:val="%8."/>
      <w:lvlJc w:val="left"/>
      <w:pPr>
        <w:ind w:left="5712" w:hanging="360"/>
      </w:pPr>
      <w:rPr>
        <w:rFonts w:cs="Times New Roman"/>
      </w:rPr>
    </w:lvl>
    <w:lvl w:ilvl="8" w:tplc="0419001B" w:tentative="1">
      <w:start w:val="1"/>
      <w:numFmt w:val="lowerRoman"/>
      <w:lvlText w:val="%9."/>
      <w:lvlJc w:val="right"/>
      <w:pPr>
        <w:ind w:left="6432" w:hanging="180"/>
      </w:pPr>
      <w:rPr>
        <w:rFonts w:cs="Times New Roman"/>
      </w:rPr>
    </w:lvl>
  </w:abstractNum>
  <w:abstractNum w:abstractNumId="34" w15:restartNumberingAfterBreak="0">
    <w:nsid w:val="70942D3A"/>
    <w:multiLevelType w:val="multilevel"/>
    <w:tmpl w:val="365827EA"/>
    <w:lvl w:ilvl="0">
      <w:start w:val="2"/>
      <w:numFmt w:val="decimal"/>
      <w:lvlText w:val="%1."/>
      <w:lvlJc w:val="left"/>
      <w:pPr>
        <w:ind w:left="360" w:hanging="360"/>
      </w:pPr>
      <w:rPr>
        <w:rFonts w:eastAsia="Times New Roman" w:cs="Times New Roman" w:hint="default"/>
      </w:rPr>
    </w:lvl>
    <w:lvl w:ilvl="1">
      <w:start w:val="1"/>
      <w:numFmt w:val="decimal"/>
      <w:lvlText w:val="%1.%2."/>
      <w:lvlJc w:val="left"/>
      <w:pPr>
        <w:ind w:left="928" w:hanging="360"/>
      </w:pPr>
      <w:rPr>
        <w:rFonts w:eastAsia="Times New Roman" w:cs="Times New Roman" w:hint="default"/>
      </w:rPr>
    </w:lvl>
    <w:lvl w:ilvl="2">
      <w:start w:val="1"/>
      <w:numFmt w:val="decimal"/>
      <w:lvlText w:val="%1.%2.%3."/>
      <w:lvlJc w:val="left"/>
      <w:pPr>
        <w:ind w:left="3840" w:hanging="720"/>
      </w:pPr>
      <w:rPr>
        <w:rFonts w:ascii="Arial" w:eastAsia="Times New Roman" w:hAnsi="Arial" w:cs="Arial" w:hint="default"/>
      </w:rPr>
    </w:lvl>
    <w:lvl w:ilvl="3">
      <w:start w:val="1"/>
      <w:numFmt w:val="decimal"/>
      <w:lvlText w:val="%1.%2.%3.%4."/>
      <w:lvlJc w:val="left"/>
      <w:pPr>
        <w:ind w:left="5400" w:hanging="720"/>
      </w:pPr>
      <w:rPr>
        <w:rFonts w:eastAsia="Times New Roman" w:cs="Times New Roman" w:hint="default"/>
      </w:rPr>
    </w:lvl>
    <w:lvl w:ilvl="4">
      <w:start w:val="1"/>
      <w:numFmt w:val="decimal"/>
      <w:lvlText w:val="%1.%2.%3.%4.%5."/>
      <w:lvlJc w:val="left"/>
      <w:pPr>
        <w:ind w:left="7320" w:hanging="1080"/>
      </w:pPr>
      <w:rPr>
        <w:rFonts w:eastAsia="Times New Roman" w:cs="Times New Roman" w:hint="default"/>
      </w:rPr>
    </w:lvl>
    <w:lvl w:ilvl="5">
      <w:start w:val="1"/>
      <w:numFmt w:val="decimal"/>
      <w:lvlText w:val="%1.%2.%3.%4.%5.%6."/>
      <w:lvlJc w:val="left"/>
      <w:pPr>
        <w:ind w:left="8880" w:hanging="1080"/>
      </w:pPr>
      <w:rPr>
        <w:rFonts w:eastAsia="Times New Roman" w:cs="Times New Roman" w:hint="default"/>
      </w:rPr>
    </w:lvl>
    <w:lvl w:ilvl="6">
      <w:start w:val="1"/>
      <w:numFmt w:val="decimal"/>
      <w:lvlText w:val="%1.%2.%3.%4.%5.%6.%7."/>
      <w:lvlJc w:val="left"/>
      <w:pPr>
        <w:ind w:left="10800" w:hanging="1440"/>
      </w:pPr>
      <w:rPr>
        <w:rFonts w:eastAsia="Times New Roman" w:cs="Times New Roman" w:hint="default"/>
      </w:rPr>
    </w:lvl>
    <w:lvl w:ilvl="7">
      <w:start w:val="1"/>
      <w:numFmt w:val="decimal"/>
      <w:lvlText w:val="%1.%2.%3.%4.%5.%6.%7.%8."/>
      <w:lvlJc w:val="left"/>
      <w:pPr>
        <w:ind w:left="12360" w:hanging="1440"/>
      </w:pPr>
      <w:rPr>
        <w:rFonts w:eastAsia="Times New Roman" w:cs="Times New Roman" w:hint="default"/>
      </w:rPr>
    </w:lvl>
    <w:lvl w:ilvl="8">
      <w:start w:val="1"/>
      <w:numFmt w:val="decimal"/>
      <w:lvlText w:val="%1.%2.%3.%4.%5.%6.%7.%8.%9."/>
      <w:lvlJc w:val="left"/>
      <w:pPr>
        <w:ind w:left="14280" w:hanging="1800"/>
      </w:pPr>
      <w:rPr>
        <w:rFonts w:eastAsia="Times New Roman" w:cs="Times New Roman" w:hint="default"/>
      </w:rPr>
    </w:lvl>
  </w:abstractNum>
  <w:abstractNum w:abstractNumId="35" w15:restartNumberingAfterBreak="0">
    <w:nsid w:val="70C75FA2"/>
    <w:multiLevelType w:val="hybridMultilevel"/>
    <w:tmpl w:val="B4ACD35A"/>
    <w:lvl w:ilvl="0" w:tplc="CB201E16">
      <w:start w:val="3"/>
      <w:numFmt w:val="decimal"/>
      <w:lvlText w:val="%1."/>
      <w:lvlJc w:val="left"/>
      <w:pPr>
        <w:ind w:left="720" w:hanging="360"/>
      </w:pPr>
      <w:rPr>
        <w:rFonts w:eastAsiaTheme="minorEastAsia"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2BC5797"/>
    <w:multiLevelType w:val="hybridMultilevel"/>
    <w:tmpl w:val="FFFFFFFF"/>
    <w:lvl w:ilvl="0" w:tplc="9880FD82">
      <w:start w:val="1"/>
      <w:numFmt w:val="decimal"/>
      <w:pStyle w:val="100"/>
      <w:lvlText w:val="3.5.%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7550470E"/>
    <w:multiLevelType w:val="multilevel"/>
    <w:tmpl w:val="FFFFFFFF"/>
    <w:lvl w:ilvl="0">
      <w:start w:val="1"/>
      <w:numFmt w:val="decimal"/>
      <w:lvlText w:val="%1."/>
      <w:lvlJc w:val="left"/>
      <w:pPr>
        <w:ind w:left="360" w:hanging="360"/>
      </w:pPr>
      <w:rPr>
        <w:rFonts w:cs="Times New Roman"/>
      </w:rPr>
    </w:lvl>
    <w:lvl w:ilvl="1">
      <w:start w:val="4"/>
      <w:numFmt w:val="decimal"/>
      <w:isLgl/>
      <w:lvlText w:val="%1.%2."/>
      <w:lvlJc w:val="left"/>
      <w:pPr>
        <w:ind w:left="3404" w:hanging="360"/>
      </w:pPr>
      <w:rPr>
        <w:rFonts w:cs="Times New Roman" w:hint="default"/>
      </w:rPr>
    </w:lvl>
    <w:lvl w:ilvl="2">
      <w:start w:val="1"/>
      <w:numFmt w:val="decimal"/>
      <w:isLgl/>
      <w:lvlText w:val="%1.%2.%3."/>
      <w:lvlJc w:val="left"/>
      <w:pPr>
        <w:ind w:left="6808" w:hanging="720"/>
      </w:pPr>
      <w:rPr>
        <w:rFonts w:cs="Times New Roman" w:hint="default"/>
      </w:rPr>
    </w:lvl>
    <w:lvl w:ilvl="3">
      <w:start w:val="1"/>
      <w:numFmt w:val="decimal"/>
      <w:isLgl/>
      <w:lvlText w:val="%1.%2.%3.%4."/>
      <w:lvlJc w:val="left"/>
      <w:pPr>
        <w:ind w:left="9852" w:hanging="720"/>
      </w:pPr>
      <w:rPr>
        <w:rFonts w:cs="Times New Roman" w:hint="default"/>
      </w:rPr>
    </w:lvl>
    <w:lvl w:ilvl="4">
      <w:start w:val="1"/>
      <w:numFmt w:val="decimal"/>
      <w:isLgl/>
      <w:lvlText w:val="%1.%2.%3.%4.%5."/>
      <w:lvlJc w:val="left"/>
      <w:pPr>
        <w:ind w:left="13256" w:hanging="1080"/>
      </w:pPr>
      <w:rPr>
        <w:rFonts w:cs="Times New Roman" w:hint="default"/>
      </w:rPr>
    </w:lvl>
    <w:lvl w:ilvl="5">
      <w:start w:val="1"/>
      <w:numFmt w:val="decimal"/>
      <w:isLgl/>
      <w:lvlText w:val="%1.%2.%3.%4.%5.%6."/>
      <w:lvlJc w:val="left"/>
      <w:pPr>
        <w:ind w:left="16300" w:hanging="1080"/>
      </w:pPr>
      <w:rPr>
        <w:rFonts w:cs="Times New Roman" w:hint="default"/>
      </w:rPr>
    </w:lvl>
    <w:lvl w:ilvl="6">
      <w:start w:val="1"/>
      <w:numFmt w:val="decimal"/>
      <w:isLgl/>
      <w:lvlText w:val="%1.%2.%3.%4.%5.%6.%7."/>
      <w:lvlJc w:val="left"/>
      <w:pPr>
        <w:ind w:left="19704" w:hanging="1440"/>
      </w:pPr>
      <w:rPr>
        <w:rFonts w:cs="Times New Roman" w:hint="default"/>
      </w:rPr>
    </w:lvl>
    <w:lvl w:ilvl="7">
      <w:start w:val="1"/>
      <w:numFmt w:val="decimal"/>
      <w:isLgl/>
      <w:lvlText w:val="%1.%2.%3.%4.%5.%6.%7.%8."/>
      <w:lvlJc w:val="left"/>
      <w:pPr>
        <w:ind w:left="22748" w:hanging="1440"/>
      </w:pPr>
      <w:rPr>
        <w:rFonts w:cs="Times New Roman" w:hint="default"/>
      </w:rPr>
    </w:lvl>
    <w:lvl w:ilvl="8">
      <w:start w:val="1"/>
      <w:numFmt w:val="decimal"/>
      <w:isLgl/>
      <w:lvlText w:val="%1.%2.%3.%4.%5.%6.%7.%8.%9."/>
      <w:lvlJc w:val="left"/>
      <w:pPr>
        <w:ind w:left="26152" w:hanging="1800"/>
      </w:pPr>
      <w:rPr>
        <w:rFonts w:cs="Times New Roman" w:hint="default"/>
      </w:rPr>
    </w:lvl>
  </w:abstractNum>
  <w:num w:numId="1" w16cid:durableId="871455218">
    <w:abstractNumId w:val="16"/>
  </w:num>
  <w:num w:numId="2" w16cid:durableId="1388259436">
    <w:abstractNumId w:val="24"/>
  </w:num>
  <w:num w:numId="3" w16cid:durableId="1243637088">
    <w:abstractNumId w:val="8"/>
  </w:num>
  <w:num w:numId="4" w16cid:durableId="796919391">
    <w:abstractNumId w:val="13"/>
  </w:num>
  <w:num w:numId="5" w16cid:durableId="327825622">
    <w:abstractNumId w:val="27"/>
  </w:num>
  <w:num w:numId="6" w16cid:durableId="1565070719">
    <w:abstractNumId w:val="19"/>
  </w:num>
  <w:num w:numId="7" w16cid:durableId="2106804804">
    <w:abstractNumId w:val="32"/>
  </w:num>
  <w:num w:numId="8" w16cid:durableId="1084835940">
    <w:abstractNumId w:val="36"/>
  </w:num>
  <w:num w:numId="9" w16cid:durableId="569123208">
    <w:abstractNumId w:val="34"/>
  </w:num>
  <w:num w:numId="10" w16cid:durableId="933365189">
    <w:abstractNumId w:val="10"/>
  </w:num>
  <w:num w:numId="11" w16cid:durableId="236478329">
    <w:abstractNumId w:val="17"/>
  </w:num>
  <w:num w:numId="12" w16cid:durableId="2135949514">
    <w:abstractNumId w:val="23"/>
  </w:num>
  <w:num w:numId="13" w16cid:durableId="1554652727">
    <w:abstractNumId w:val="22"/>
  </w:num>
  <w:num w:numId="14" w16cid:durableId="1793864958">
    <w:abstractNumId w:val="21"/>
  </w:num>
  <w:num w:numId="15" w16cid:durableId="1975255128">
    <w:abstractNumId w:val="12"/>
  </w:num>
  <w:num w:numId="16" w16cid:durableId="1751272026">
    <w:abstractNumId w:val="11"/>
  </w:num>
  <w:num w:numId="17" w16cid:durableId="1315716797">
    <w:abstractNumId w:val="33"/>
  </w:num>
  <w:num w:numId="18" w16cid:durableId="437867586">
    <w:abstractNumId w:val="15"/>
  </w:num>
  <w:num w:numId="19" w16cid:durableId="1318267370">
    <w:abstractNumId w:val="6"/>
  </w:num>
  <w:num w:numId="20" w16cid:durableId="1405685226">
    <w:abstractNumId w:val="18"/>
  </w:num>
  <w:num w:numId="21" w16cid:durableId="1081173400">
    <w:abstractNumId w:val="14"/>
  </w:num>
  <w:num w:numId="22" w16cid:durableId="8137145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031013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797902">
    <w:abstractNumId w:val="29"/>
  </w:num>
  <w:num w:numId="25" w16cid:durableId="1645741704">
    <w:abstractNumId w:val="31"/>
  </w:num>
  <w:num w:numId="26" w16cid:durableId="553859256">
    <w:abstractNumId w:val="20"/>
  </w:num>
  <w:num w:numId="27" w16cid:durableId="2015499712">
    <w:abstractNumId w:val="37"/>
  </w:num>
  <w:num w:numId="28" w16cid:durableId="101808887">
    <w:abstractNumId w:val="25"/>
  </w:num>
  <w:num w:numId="29" w16cid:durableId="796798602">
    <w:abstractNumId w:val="30"/>
  </w:num>
  <w:num w:numId="30" w16cid:durableId="1080713292">
    <w:abstractNumId w:val="7"/>
  </w:num>
  <w:num w:numId="31" w16cid:durableId="2032343017">
    <w:abstractNumId w:val="28"/>
  </w:num>
  <w:num w:numId="32" w16cid:durableId="13583281">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30C"/>
    <w:rsid w:val="000414F9"/>
    <w:rsid w:val="00074766"/>
    <w:rsid w:val="00095361"/>
    <w:rsid w:val="000C4B3A"/>
    <w:rsid w:val="000D59C8"/>
    <w:rsid w:val="001137BE"/>
    <w:rsid w:val="00160DFA"/>
    <w:rsid w:val="00161307"/>
    <w:rsid w:val="001774D7"/>
    <w:rsid w:val="0028530C"/>
    <w:rsid w:val="002A0D02"/>
    <w:rsid w:val="002F0288"/>
    <w:rsid w:val="003229D7"/>
    <w:rsid w:val="0034725D"/>
    <w:rsid w:val="003A7FE9"/>
    <w:rsid w:val="003C0141"/>
    <w:rsid w:val="0040071E"/>
    <w:rsid w:val="00417A1C"/>
    <w:rsid w:val="00426822"/>
    <w:rsid w:val="00483296"/>
    <w:rsid w:val="00495FB3"/>
    <w:rsid w:val="005B34D3"/>
    <w:rsid w:val="005D065A"/>
    <w:rsid w:val="006428C2"/>
    <w:rsid w:val="0067007F"/>
    <w:rsid w:val="00683319"/>
    <w:rsid w:val="006B23DB"/>
    <w:rsid w:val="006C0D3D"/>
    <w:rsid w:val="006F51DE"/>
    <w:rsid w:val="00707E03"/>
    <w:rsid w:val="00710C47"/>
    <w:rsid w:val="00753852"/>
    <w:rsid w:val="00774B63"/>
    <w:rsid w:val="007D1C22"/>
    <w:rsid w:val="007D1E2A"/>
    <w:rsid w:val="00884407"/>
    <w:rsid w:val="00892EE1"/>
    <w:rsid w:val="0095447C"/>
    <w:rsid w:val="009C57B7"/>
    <w:rsid w:val="00A02639"/>
    <w:rsid w:val="00A40844"/>
    <w:rsid w:val="00A77159"/>
    <w:rsid w:val="00A90912"/>
    <w:rsid w:val="00AC289B"/>
    <w:rsid w:val="00BB4629"/>
    <w:rsid w:val="00C70B34"/>
    <w:rsid w:val="00C81FFB"/>
    <w:rsid w:val="00C83082"/>
    <w:rsid w:val="00C96A51"/>
    <w:rsid w:val="00CD52F8"/>
    <w:rsid w:val="00D74359"/>
    <w:rsid w:val="00D87D95"/>
    <w:rsid w:val="00DF685E"/>
    <w:rsid w:val="00E07BC3"/>
    <w:rsid w:val="00E25FF0"/>
    <w:rsid w:val="00E434E4"/>
    <w:rsid w:val="00E612E8"/>
    <w:rsid w:val="00E87CF6"/>
    <w:rsid w:val="00F47E14"/>
    <w:rsid w:val="00F80651"/>
    <w:rsid w:val="00F85572"/>
    <w:rsid w:val="00FF05A6"/>
    <w:rsid w:val="00FF6C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915FEA"/>
  <w14:defaultImageDpi w14:val="0"/>
  <w15:docId w15:val="{E97619A3-6D03-4267-9698-289B10F05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1">
    <w:name w:val="heading 1"/>
    <w:aliases w:val="МОЙ Заголовок 1,1. Глава"/>
    <w:basedOn w:val="a0"/>
    <w:next w:val="a1"/>
    <w:link w:val="12"/>
    <w:qFormat/>
    <w:rsid w:val="0028530C"/>
    <w:pPr>
      <w:keepNext/>
      <w:widowControl w:val="0"/>
      <w:autoSpaceDN w:val="0"/>
      <w:adjustRightInd w:val="0"/>
      <w:spacing w:after="0" w:line="240" w:lineRule="auto"/>
      <w:jc w:val="both"/>
      <w:outlineLvl w:val="0"/>
    </w:pPr>
    <w:rPr>
      <w:rFonts w:ascii="Times New Roman" w:hAnsi="Times New Roman"/>
      <w:b/>
      <w:bCs/>
      <w:kern w:val="0"/>
      <w:sz w:val="28"/>
      <w:szCs w:val="28"/>
    </w:rPr>
  </w:style>
  <w:style w:type="paragraph" w:styleId="20">
    <w:name w:val="heading 2"/>
    <w:basedOn w:val="a0"/>
    <w:next w:val="a0"/>
    <w:link w:val="21"/>
    <w:uiPriority w:val="9"/>
    <w:unhideWhenUsed/>
    <w:qFormat/>
    <w:rsid w:val="00CD52F8"/>
    <w:pPr>
      <w:keepNext/>
      <w:keepLines/>
      <w:spacing w:before="40" w:after="0"/>
      <w:outlineLvl w:val="1"/>
    </w:pPr>
    <w:rPr>
      <w:rFonts w:ascii="Calibri Light" w:hAnsi="Calibri Light"/>
      <w:color w:val="2E74B5"/>
      <w:kern w:val="0"/>
      <w:sz w:val="26"/>
      <w:szCs w:val="26"/>
      <w:lang w:eastAsia="en-US"/>
    </w:rPr>
  </w:style>
  <w:style w:type="paragraph" w:styleId="3">
    <w:name w:val="heading 3"/>
    <w:basedOn w:val="a0"/>
    <w:next w:val="a0"/>
    <w:link w:val="30"/>
    <w:uiPriority w:val="9"/>
    <w:unhideWhenUsed/>
    <w:qFormat/>
    <w:rsid w:val="0028530C"/>
    <w:pPr>
      <w:keepNext/>
      <w:keepLines/>
      <w:spacing w:before="40" w:after="0"/>
      <w:outlineLvl w:val="2"/>
    </w:pPr>
    <w:rPr>
      <w:rFonts w:ascii="Calibri Light" w:hAnsi="Calibri Light"/>
      <w:color w:val="1F4D78"/>
      <w:kern w:val="0"/>
      <w:sz w:val="24"/>
      <w:szCs w:val="24"/>
      <w:lang w:eastAsia="en-US"/>
    </w:rPr>
  </w:style>
  <w:style w:type="paragraph" w:styleId="4">
    <w:name w:val="heading 4"/>
    <w:basedOn w:val="a0"/>
    <w:next w:val="a0"/>
    <w:link w:val="40"/>
    <w:uiPriority w:val="9"/>
    <w:unhideWhenUsed/>
    <w:qFormat/>
    <w:rsid w:val="00CD52F8"/>
    <w:pPr>
      <w:keepNext/>
      <w:keepLines/>
      <w:spacing w:before="200" w:after="0"/>
      <w:outlineLvl w:val="3"/>
    </w:pPr>
    <w:rPr>
      <w:rFonts w:ascii="Calibri Light" w:hAnsi="Calibri Light"/>
      <w:b/>
      <w:bCs/>
      <w:i/>
      <w:iCs/>
      <w:color w:val="5B9BD5"/>
      <w:kern w:val="0"/>
      <w:lang w:eastAsia="en-US"/>
    </w:rPr>
  </w:style>
  <w:style w:type="paragraph" w:styleId="8">
    <w:name w:val="heading 8"/>
    <w:basedOn w:val="a0"/>
    <w:next w:val="a0"/>
    <w:link w:val="80"/>
    <w:uiPriority w:val="9"/>
    <w:semiHidden/>
    <w:unhideWhenUsed/>
    <w:qFormat/>
    <w:rsid w:val="00CD52F8"/>
    <w:pPr>
      <w:keepNext/>
      <w:keepLines/>
      <w:spacing w:before="200" w:after="0"/>
      <w:outlineLvl w:val="7"/>
    </w:pPr>
    <w:rPr>
      <w:rFonts w:ascii="Calibri Light" w:hAnsi="Calibri Light"/>
      <w:color w:val="404040"/>
      <w:kern w:val="0"/>
      <w:sz w:val="20"/>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МОЙ Заголовок 1 Знак,1. Глава Знак"/>
    <w:basedOn w:val="a2"/>
    <w:link w:val="11"/>
    <w:rsid w:val="0028530C"/>
    <w:rPr>
      <w:rFonts w:ascii="Times New Roman" w:hAnsi="Times New Roman" w:cs="Times New Roman"/>
      <w:b/>
      <w:bCs/>
      <w:kern w:val="0"/>
      <w:sz w:val="28"/>
      <w:szCs w:val="28"/>
    </w:rPr>
  </w:style>
  <w:style w:type="character" w:customStyle="1" w:styleId="21">
    <w:name w:val="Заголовок 2 Знак"/>
    <w:basedOn w:val="a2"/>
    <w:link w:val="20"/>
    <w:uiPriority w:val="9"/>
    <w:rsid w:val="00CD52F8"/>
    <w:rPr>
      <w:rFonts w:ascii="Calibri Light" w:hAnsi="Calibri Light" w:cs="Times New Roman"/>
      <w:color w:val="2E74B5"/>
      <w:kern w:val="0"/>
      <w:sz w:val="26"/>
      <w:szCs w:val="26"/>
      <w:lang w:val="x-none" w:eastAsia="en-US"/>
    </w:rPr>
  </w:style>
  <w:style w:type="character" w:customStyle="1" w:styleId="30">
    <w:name w:val="Заголовок 3 Знак"/>
    <w:basedOn w:val="a2"/>
    <w:link w:val="3"/>
    <w:uiPriority w:val="9"/>
    <w:rsid w:val="0028530C"/>
    <w:rPr>
      <w:rFonts w:ascii="Calibri Light" w:hAnsi="Calibri Light" w:cs="Times New Roman"/>
      <w:color w:val="1F4D78"/>
      <w:kern w:val="0"/>
      <w:sz w:val="24"/>
      <w:szCs w:val="24"/>
      <w:lang w:val="x-none" w:eastAsia="en-US"/>
    </w:rPr>
  </w:style>
  <w:style w:type="character" w:customStyle="1" w:styleId="40">
    <w:name w:val="Заголовок 4 Знак"/>
    <w:basedOn w:val="a2"/>
    <w:link w:val="4"/>
    <w:uiPriority w:val="9"/>
    <w:rsid w:val="00CD52F8"/>
    <w:rPr>
      <w:rFonts w:ascii="Calibri Light" w:hAnsi="Calibri Light" w:cs="Times New Roman"/>
      <w:b/>
      <w:bCs/>
      <w:i/>
      <w:iCs/>
      <w:color w:val="5B9BD5"/>
      <w:kern w:val="0"/>
      <w:lang w:val="x-none" w:eastAsia="en-US"/>
    </w:rPr>
  </w:style>
  <w:style w:type="character" w:customStyle="1" w:styleId="80">
    <w:name w:val="Заголовок 8 Знак"/>
    <w:basedOn w:val="a2"/>
    <w:link w:val="8"/>
    <w:uiPriority w:val="9"/>
    <w:semiHidden/>
    <w:rsid w:val="00CD52F8"/>
    <w:rPr>
      <w:rFonts w:ascii="Calibri Light" w:hAnsi="Calibri Light" w:cs="Times New Roman"/>
      <w:color w:val="404040"/>
      <w:kern w:val="0"/>
      <w:sz w:val="20"/>
      <w:szCs w:val="20"/>
      <w:lang w:val="x-none" w:eastAsia="en-US"/>
    </w:rPr>
  </w:style>
  <w:style w:type="paragraph" w:styleId="a5">
    <w:name w:val="footer"/>
    <w:basedOn w:val="a0"/>
    <w:link w:val="a6"/>
    <w:uiPriority w:val="99"/>
    <w:unhideWhenUsed/>
    <w:rsid w:val="0028530C"/>
    <w:pPr>
      <w:tabs>
        <w:tab w:val="center" w:pos="4677"/>
        <w:tab w:val="right" w:pos="9355"/>
      </w:tabs>
      <w:spacing w:after="0" w:line="240" w:lineRule="auto"/>
    </w:pPr>
    <w:rPr>
      <w:kern w:val="0"/>
      <w:lang w:eastAsia="en-US"/>
    </w:rPr>
  </w:style>
  <w:style w:type="character" w:customStyle="1" w:styleId="a6">
    <w:name w:val="Нижний колонтитул Знак"/>
    <w:basedOn w:val="a2"/>
    <w:link w:val="a5"/>
    <w:uiPriority w:val="99"/>
    <w:rsid w:val="0028530C"/>
    <w:rPr>
      <w:rFonts w:eastAsia="Times New Roman" w:cs="Times New Roman"/>
      <w:kern w:val="0"/>
      <w:lang w:val="x-none" w:eastAsia="en-US"/>
    </w:rPr>
  </w:style>
  <w:style w:type="paragraph" w:styleId="a7">
    <w:name w:val="List Paragraph"/>
    <w:basedOn w:val="a0"/>
    <w:link w:val="a8"/>
    <w:uiPriority w:val="34"/>
    <w:qFormat/>
    <w:rsid w:val="0028530C"/>
    <w:pPr>
      <w:widowControl w:val="0"/>
      <w:suppressAutoHyphens/>
      <w:spacing w:after="0" w:line="240" w:lineRule="auto"/>
      <w:ind w:left="720"/>
      <w:contextualSpacing/>
    </w:pPr>
    <w:rPr>
      <w:rFonts w:ascii="Times New Roman" w:hAnsi="Times New Roman"/>
      <w:kern w:val="1"/>
      <w:sz w:val="24"/>
      <w:szCs w:val="24"/>
      <w:lang w:eastAsia="en-US"/>
    </w:rPr>
  </w:style>
  <w:style w:type="character" w:customStyle="1" w:styleId="a8">
    <w:name w:val="Абзац списка Знак"/>
    <w:link w:val="a7"/>
    <w:uiPriority w:val="34"/>
    <w:rsid w:val="0028530C"/>
    <w:rPr>
      <w:rFonts w:ascii="Times New Roman" w:hAnsi="Times New Roman"/>
      <w:kern w:val="1"/>
      <w:sz w:val="24"/>
      <w:lang w:val="x-none" w:eastAsia="en-US"/>
    </w:rPr>
  </w:style>
  <w:style w:type="table" w:styleId="a9">
    <w:name w:val="Table Grid"/>
    <w:basedOn w:val="a3"/>
    <w:uiPriority w:val="59"/>
    <w:rsid w:val="0028530C"/>
    <w:pPr>
      <w:spacing w:after="0" w:line="240" w:lineRule="auto"/>
    </w:pPr>
    <w:rPr>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Без интервала Знак"/>
    <w:link w:val="ab"/>
    <w:uiPriority w:val="99"/>
    <w:locked/>
    <w:rsid w:val="0028530C"/>
    <w:rPr>
      <w:sz w:val="24"/>
    </w:rPr>
  </w:style>
  <w:style w:type="paragraph" w:styleId="ab">
    <w:name w:val="No Spacing"/>
    <w:link w:val="aa"/>
    <w:uiPriority w:val="99"/>
    <w:qFormat/>
    <w:rsid w:val="0028530C"/>
    <w:pPr>
      <w:spacing w:after="0" w:line="240" w:lineRule="auto"/>
    </w:pPr>
    <w:rPr>
      <w:sz w:val="24"/>
      <w:szCs w:val="24"/>
    </w:rPr>
  </w:style>
  <w:style w:type="paragraph" w:styleId="ac">
    <w:name w:val="header"/>
    <w:basedOn w:val="a0"/>
    <w:link w:val="ad"/>
    <w:uiPriority w:val="99"/>
    <w:unhideWhenUsed/>
    <w:rsid w:val="0028530C"/>
    <w:pPr>
      <w:tabs>
        <w:tab w:val="center" w:pos="4677"/>
        <w:tab w:val="right" w:pos="9355"/>
      </w:tabs>
      <w:spacing w:after="0" w:line="240" w:lineRule="auto"/>
    </w:pPr>
    <w:rPr>
      <w:kern w:val="0"/>
      <w:lang w:eastAsia="en-US"/>
    </w:rPr>
  </w:style>
  <w:style w:type="character" w:customStyle="1" w:styleId="ad">
    <w:name w:val="Верхний колонтитул Знак"/>
    <w:basedOn w:val="a2"/>
    <w:link w:val="ac"/>
    <w:uiPriority w:val="99"/>
    <w:rsid w:val="0028530C"/>
    <w:rPr>
      <w:rFonts w:eastAsia="Times New Roman" w:cs="Times New Roman"/>
      <w:kern w:val="0"/>
      <w:lang w:val="x-none" w:eastAsia="en-US"/>
    </w:rPr>
  </w:style>
  <w:style w:type="paragraph" w:styleId="a1">
    <w:name w:val="Body Text"/>
    <w:basedOn w:val="a0"/>
    <w:link w:val="ae"/>
    <w:uiPriority w:val="99"/>
    <w:rsid w:val="0028530C"/>
    <w:pPr>
      <w:widowControl w:val="0"/>
      <w:suppressAutoHyphens/>
      <w:spacing w:after="120" w:line="240" w:lineRule="auto"/>
    </w:pPr>
    <w:rPr>
      <w:rFonts w:ascii="Times New Roman" w:hAnsi="Times New Roman"/>
      <w:kern w:val="1"/>
      <w:sz w:val="24"/>
      <w:szCs w:val="24"/>
      <w:lang w:eastAsia="en-US"/>
    </w:rPr>
  </w:style>
  <w:style w:type="character" w:customStyle="1" w:styleId="ae">
    <w:name w:val="Основной текст Знак"/>
    <w:basedOn w:val="a2"/>
    <w:link w:val="a1"/>
    <w:uiPriority w:val="99"/>
    <w:rsid w:val="0028530C"/>
    <w:rPr>
      <w:rFonts w:ascii="Times New Roman" w:hAnsi="Times New Roman" w:cs="Times New Roman"/>
      <w:kern w:val="1"/>
      <w:sz w:val="24"/>
      <w:szCs w:val="24"/>
      <w:lang w:val="x-none" w:eastAsia="en-US"/>
    </w:rPr>
  </w:style>
  <w:style w:type="paragraph" w:customStyle="1" w:styleId="af">
    <w:name w:val="Содержимое таблицы"/>
    <w:basedOn w:val="a0"/>
    <w:qFormat/>
    <w:rsid w:val="0028530C"/>
    <w:pPr>
      <w:widowControl w:val="0"/>
      <w:suppressLineNumbers/>
      <w:suppressAutoHyphens/>
      <w:spacing w:after="0" w:line="240" w:lineRule="auto"/>
    </w:pPr>
    <w:rPr>
      <w:rFonts w:ascii="Times New Roman" w:hAnsi="Times New Roman"/>
      <w:kern w:val="1"/>
      <w:sz w:val="24"/>
      <w:szCs w:val="24"/>
      <w:lang w:eastAsia="en-US"/>
    </w:rPr>
  </w:style>
  <w:style w:type="paragraph" w:styleId="af0">
    <w:name w:val="Normal (Web)"/>
    <w:aliases w:val="Обычный (Web),Обычный (Web)1"/>
    <w:basedOn w:val="a0"/>
    <w:link w:val="af1"/>
    <w:uiPriority w:val="99"/>
    <w:qFormat/>
    <w:rsid w:val="0028530C"/>
    <w:pPr>
      <w:widowControl w:val="0"/>
      <w:autoSpaceDN w:val="0"/>
      <w:adjustRightInd w:val="0"/>
      <w:spacing w:after="0" w:line="100" w:lineRule="atLeast"/>
    </w:pPr>
    <w:rPr>
      <w:rFonts w:ascii="Times New Roman" w:hAnsi="Times New Roman"/>
      <w:kern w:val="0"/>
      <w:sz w:val="24"/>
      <w:szCs w:val="24"/>
    </w:rPr>
  </w:style>
  <w:style w:type="paragraph" w:customStyle="1" w:styleId="3f3f3f3f3f2">
    <w:name w:val="Т3fе3fк3fс3fт3f2"/>
    <w:basedOn w:val="a0"/>
    <w:uiPriority w:val="99"/>
    <w:rsid w:val="0028530C"/>
    <w:pPr>
      <w:widowControl w:val="0"/>
      <w:autoSpaceDN w:val="0"/>
      <w:adjustRightInd w:val="0"/>
      <w:spacing w:after="0" w:line="100" w:lineRule="atLeast"/>
    </w:pPr>
    <w:rPr>
      <w:rFonts w:ascii="Courier New" w:hAnsi="Courier New" w:cs="Courier New"/>
      <w:kern w:val="0"/>
      <w:sz w:val="20"/>
      <w:szCs w:val="20"/>
    </w:rPr>
  </w:style>
  <w:style w:type="paragraph" w:customStyle="1" w:styleId="3f3f3f3f3f1">
    <w:name w:val="Т3fе3fк3fс3fт3f1"/>
    <w:basedOn w:val="a0"/>
    <w:uiPriority w:val="99"/>
    <w:rsid w:val="0028530C"/>
    <w:pPr>
      <w:widowControl w:val="0"/>
      <w:autoSpaceDN w:val="0"/>
      <w:adjustRightInd w:val="0"/>
      <w:spacing w:after="0" w:line="100" w:lineRule="atLeast"/>
    </w:pPr>
    <w:rPr>
      <w:rFonts w:ascii="Courier New" w:hAnsi="Courier New" w:cs="Courier New"/>
      <w:kern w:val="0"/>
      <w:sz w:val="20"/>
      <w:szCs w:val="20"/>
    </w:rPr>
  </w:style>
  <w:style w:type="character" w:styleId="af2">
    <w:name w:val="Hyperlink"/>
    <w:basedOn w:val="a2"/>
    <w:uiPriority w:val="99"/>
    <w:unhideWhenUsed/>
    <w:rsid w:val="0028530C"/>
    <w:rPr>
      <w:rFonts w:cs="Times New Roman"/>
      <w:color w:val="000080"/>
      <w:u w:val="single"/>
    </w:rPr>
  </w:style>
  <w:style w:type="paragraph" w:customStyle="1" w:styleId="ConsPlusNormal">
    <w:name w:val="ConsPlusNormal"/>
    <w:link w:val="ConsPlusNormal0"/>
    <w:rsid w:val="0028530C"/>
    <w:pPr>
      <w:widowControl w:val="0"/>
      <w:autoSpaceDE w:val="0"/>
      <w:autoSpaceDN w:val="0"/>
      <w:adjustRightInd w:val="0"/>
      <w:spacing w:after="0" w:line="240" w:lineRule="auto"/>
      <w:ind w:firstLine="720"/>
    </w:pPr>
    <w:rPr>
      <w:rFonts w:ascii="Arial" w:hAnsi="Arial" w:cs="Arial"/>
      <w:kern w:val="0"/>
      <w:sz w:val="20"/>
      <w:szCs w:val="20"/>
    </w:rPr>
  </w:style>
  <w:style w:type="paragraph" w:customStyle="1" w:styleId="1">
    <w:name w:val="Заголовок 1 уровень"/>
    <w:basedOn w:val="a0"/>
    <w:qFormat/>
    <w:rsid w:val="0028530C"/>
    <w:pPr>
      <w:pageBreakBefore/>
      <w:widowControl w:val="0"/>
      <w:numPr>
        <w:numId w:val="4"/>
      </w:numPr>
      <w:autoSpaceDN w:val="0"/>
      <w:adjustRightInd w:val="0"/>
      <w:spacing w:after="0" w:line="240" w:lineRule="auto"/>
      <w:jc w:val="both"/>
    </w:pPr>
    <w:rPr>
      <w:rFonts w:ascii="Times New Roman" w:eastAsia="Arial Unicode MS" w:hAnsi="Times New Roman" w:cs="Tahoma"/>
      <w:b/>
      <w:bCs/>
      <w:kern w:val="0"/>
      <w:sz w:val="28"/>
      <w:szCs w:val="24"/>
    </w:rPr>
  </w:style>
  <w:style w:type="paragraph" w:styleId="af3">
    <w:name w:val="caption"/>
    <w:aliases w:val="Знак,111,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
    <w:basedOn w:val="a0"/>
    <w:link w:val="af4"/>
    <w:qFormat/>
    <w:rsid w:val="0028530C"/>
    <w:pPr>
      <w:widowControl w:val="0"/>
      <w:autoSpaceDN w:val="0"/>
      <w:adjustRightInd w:val="0"/>
      <w:spacing w:before="120" w:after="120" w:line="240" w:lineRule="auto"/>
    </w:pPr>
    <w:rPr>
      <w:rFonts w:ascii="Times New Roman" w:eastAsia="Arial Unicode MS" w:hAnsi="Times New Roman" w:cs="Tahoma"/>
      <w:i/>
      <w:iCs/>
      <w:kern w:val="0"/>
      <w:sz w:val="24"/>
      <w:szCs w:val="24"/>
    </w:rPr>
  </w:style>
  <w:style w:type="paragraph" w:customStyle="1" w:styleId="2">
    <w:name w:val="Заголовок 2 уровень"/>
    <w:basedOn w:val="a0"/>
    <w:qFormat/>
    <w:rsid w:val="0028530C"/>
    <w:pPr>
      <w:widowControl w:val="0"/>
      <w:numPr>
        <w:numId w:val="6"/>
      </w:numPr>
      <w:tabs>
        <w:tab w:val="left" w:pos="1134"/>
      </w:tabs>
      <w:autoSpaceDN w:val="0"/>
      <w:adjustRightInd w:val="0"/>
      <w:spacing w:after="0" w:line="240" w:lineRule="auto"/>
      <w:ind w:firstLine="567"/>
      <w:jc w:val="both"/>
    </w:pPr>
    <w:rPr>
      <w:rFonts w:ascii="Times New Roman" w:eastAsia="Arial Unicode MS" w:hAnsi="Times New Roman" w:cs="Tahoma"/>
      <w:b/>
      <w:kern w:val="0"/>
      <w:sz w:val="24"/>
      <w:szCs w:val="24"/>
    </w:rPr>
  </w:style>
  <w:style w:type="character" w:customStyle="1" w:styleId="af4">
    <w:name w:val="Название объекта Знак"/>
    <w:aliases w:val="Знак Знак,111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Знак Знак"/>
    <w:link w:val="af3"/>
    <w:rsid w:val="0028530C"/>
    <w:rPr>
      <w:rFonts w:ascii="Times New Roman" w:eastAsia="Arial Unicode MS" w:hAnsi="Times New Roman"/>
      <w:i/>
      <w:kern w:val="0"/>
      <w:sz w:val="24"/>
    </w:rPr>
  </w:style>
  <w:style w:type="paragraph" w:customStyle="1" w:styleId="10">
    <w:name w:val="Стиль1"/>
    <w:basedOn w:val="af0"/>
    <w:link w:val="13"/>
    <w:qFormat/>
    <w:rsid w:val="0028530C"/>
    <w:pPr>
      <w:widowControl/>
      <w:numPr>
        <w:numId w:val="7"/>
      </w:numPr>
      <w:tabs>
        <w:tab w:val="left" w:pos="1559"/>
      </w:tabs>
      <w:autoSpaceDN/>
      <w:adjustRightInd/>
      <w:spacing w:before="100" w:beforeAutospacing="1" w:line="240" w:lineRule="auto"/>
      <w:ind w:firstLine="851"/>
      <w:jc w:val="both"/>
    </w:pPr>
    <w:rPr>
      <w:b/>
      <w:bCs/>
      <w:i/>
      <w:iCs/>
    </w:rPr>
  </w:style>
  <w:style w:type="character" w:styleId="af5">
    <w:name w:val="Strong"/>
    <w:basedOn w:val="a2"/>
    <w:qFormat/>
    <w:rsid w:val="0028530C"/>
    <w:rPr>
      <w:rFonts w:cs="Times New Roman"/>
      <w:b/>
    </w:rPr>
  </w:style>
  <w:style w:type="paragraph" w:customStyle="1" w:styleId="TableContents">
    <w:name w:val="Table Contents"/>
    <w:basedOn w:val="a0"/>
    <w:rsid w:val="0028530C"/>
    <w:pPr>
      <w:widowControl w:val="0"/>
      <w:autoSpaceDN w:val="0"/>
      <w:adjustRightInd w:val="0"/>
      <w:spacing w:after="0" w:line="240" w:lineRule="auto"/>
    </w:pPr>
    <w:rPr>
      <w:rFonts w:ascii="Times New Roman" w:eastAsia="Arial Unicode MS" w:hAnsi="Times New Roman" w:cs="Tahoma"/>
      <w:kern w:val="0"/>
      <w:sz w:val="24"/>
      <w:szCs w:val="24"/>
    </w:rPr>
  </w:style>
  <w:style w:type="paragraph" w:styleId="af6">
    <w:name w:val="Body Text Indent"/>
    <w:basedOn w:val="a0"/>
    <w:link w:val="af7"/>
    <w:uiPriority w:val="99"/>
    <w:rsid w:val="0028530C"/>
    <w:pPr>
      <w:widowControl w:val="0"/>
      <w:autoSpaceDN w:val="0"/>
      <w:adjustRightInd w:val="0"/>
      <w:spacing w:after="120" w:line="240" w:lineRule="auto"/>
      <w:ind w:left="283"/>
    </w:pPr>
    <w:rPr>
      <w:rFonts w:ascii="Times New Roman" w:eastAsia="Arial Unicode MS" w:hAnsi="Times New Roman" w:cs="Tahoma"/>
      <w:kern w:val="0"/>
      <w:sz w:val="24"/>
      <w:szCs w:val="24"/>
    </w:rPr>
  </w:style>
  <w:style w:type="character" w:customStyle="1" w:styleId="af7">
    <w:name w:val="Основной текст с отступом Знак"/>
    <w:basedOn w:val="a2"/>
    <w:link w:val="af6"/>
    <w:uiPriority w:val="99"/>
    <w:rsid w:val="0028530C"/>
    <w:rPr>
      <w:rFonts w:ascii="Times New Roman" w:eastAsia="Arial Unicode MS" w:hAnsi="Times New Roman" w:cs="Tahoma"/>
      <w:kern w:val="0"/>
      <w:sz w:val="24"/>
      <w:szCs w:val="24"/>
    </w:rPr>
  </w:style>
  <w:style w:type="character" w:customStyle="1" w:styleId="Internetlink">
    <w:name w:val="Internet link"/>
    <w:uiPriority w:val="99"/>
    <w:rsid w:val="0028530C"/>
    <w:rPr>
      <w:rFonts w:eastAsia="Arial Unicode MS"/>
      <w:color w:val="000080"/>
      <w:u w:val="single"/>
    </w:rPr>
  </w:style>
  <w:style w:type="paragraph" w:styleId="af8">
    <w:name w:val="Balloon Text"/>
    <w:basedOn w:val="a0"/>
    <w:link w:val="af9"/>
    <w:uiPriority w:val="99"/>
    <w:unhideWhenUsed/>
    <w:rsid w:val="0028530C"/>
    <w:pPr>
      <w:spacing w:after="0" w:line="240" w:lineRule="auto"/>
    </w:pPr>
    <w:rPr>
      <w:rFonts w:ascii="Segoe UI" w:hAnsi="Segoe UI" w:cs="Segoe UI"/>
      <w:kern w:val="0"/>
      <w:sz w:val="18"/>
      <w:szCs w:val="18"/>
      <w:lang w:eastAsia="en-US"/>
    </w:rPr>
  </w:style>
  <w:style w:type="character" w:customStyle="1" w:styleId="af9">
    <w:name w:val="Текст выноски Знак"/>
    <w:basedOn w:val="a2"/>
    <w:link w:val="af8"/>
    <w:uiPriority w:val="99"/>
    <w:rsid w:val="0028530C"/>
    <w:rPr>
      <w:rFonts w:ascii="Segoe UI" w:hAnsi="Segoe UI" w:cs="Segoe UI"/>
      <w:kern w:val="0"/>
      <w:sz w:val="18"/>
      <w:szCs w:val="18"/>
      <w:lang w:val="x-none" w:eastAsia="en-US"/>
    </w:rPr>
  </w:style>
  <w:style w:type="paragraph" w:styleId="afa">
    <w:name w:val="TOC Heading"/>
    <w:basedOn w:val="11"/>
    <w:next w:val="a0"/>
    <w:uiPriority w:val="39"/>
    <w:unhideWhenUsed/>
    <w:qFormat/>
    <w:rsid w:val="0028530C"/>
    <w:pPr>
      <w:keepLines/>
      <w:widowControl/>
      <w:autoSpaceDN/>
      <w:adjustRightInd/>
      <w:spacing w:before="240" w:line="259" w:lineRule="auto"/>
      <w:jc w:val="left"/>
      <w:outlineLvl w:val="9"/>
    </w:pPr>
    <w:rPr>
      <w:rFonts w:ascii="Calibri Light" w:hAnsi="Calibri Light"/>
      <w:b w:val="0"/>
      <w:bCs w:val="0"/>
      <w:color w:val="2E74B5"/>
      <w:sz w:val="32"/>
      <w:szCs w:val="32"/>
    </w:rPr>
  </w:style>
  <w:style w:type="paragraph" w:styleId="14">
    <w:name w:val="toc 1"/>
    <w:basedOn w:val="a0"/>
    <w:next w:val="a0"/>
    <w:autoRedefine/>
    <w:uiPriority w:val="39"/>
    <w:unhideWhenUsed/>
    <w:rsid w:val="0028530C"/>
    <w:pPr>
      <w:tabs>
        <w:tab w:val="right" w:leader="dot" w:pos="9346"/>
      </w:tabs>
      <w:spacing w:after="100"/>
    </w:pPr>
    <w:rPr>
      <w:rFonts w:ascii="Times New Roman" w:hAnsi="Times New Roman"/>
      <w:b/>
      <w:noProof/>
      <w:kern w:val="0"/>
      <w:sz w:val="24"/>
      <w:szCs w:val="24"/>
      <w:lang w:eastAsia="en-US"/>
    </w:rPr>
  </w:style>
  <w:style w:type="paragraph" w:styleId="22">
    <w:name w:val="toc 2"/>
    <w:basedOn w:val="a0"/>
    <w:next w:val="a0"/>
    <w:autoRedefine/>
    <w:uiPriority w:val="39"/>
    <w:unhideWhenUsed/>
    <w:rsid w:val="0028530C"/>
    <w:pPr>
      <w:tabs>
        <w:tab w:val="left" w:pos="709"/>
        <w:tab w:val="right" w:leader="dot" w:pos="9345"/>
      </w:tabs>
      <w:spacing w:after="0" w:line="240" w:lineRule="auto"/>
      <w:ind w:left="220"/>
    </w:pPr>
    <w:rPr>
      <w:rFonts w:ascii="Times New Roman" w:hAnsi="Times New Roman"/>
      <w:iCs/>
      <w:noProof/>
      <w:kern w:val="0"/>
      <w:sz w:val="24"/>
      <w:szCs w:val="24"/>
      <w:lang w:eastAsia="en-US"/>
    </w:rPr>
  </w:style>
  <w:style w:type="paragraph" w:styleId="31">
    <w:name w:val="toc 3"/>
    <w:basedOn w:val="a0"/>
    <w:next w:val="a0"/>
    <w:autoRedefine/>
    <w:uiPriority w:val="39"/>
    <w:unhideWhenUsed/>
    <w:rsid w:val="0028530C"/>
    <w:pPr>
      <w:tabs>
        <w:tab w:val="left" w:pos="1320"/>
        <w:tab w:val="right" w:leader="dot" w:pos="9346"/>
      </w:tabs>
      <w:spacing w:after="100" w:line="240" w:lineRule="auto"/>
      <w:ind w:left="440"/>
    </w:pPr>
    <w:rPr>
      <w:rFonts w:ascii="Times New Roman" w:hAnsi="Times New Roman"/>
      <w:i/>
      <w:noProof/>
      <w:kern w:val="0"/>
      <w:sz w:val="24"/>
      <w:szCs w:val="24"/>
      <w:lang w:eastAsia="en-US"/>
    </w:rPr>
  </w:style>
  <w:style w:type="character" w:customStyle="1" w:styleId="ConsPlusNormal0">
    <w:name w:val="ConsPlusNormal Знак"/>
    <w:link w:val="ConsPlusNormal"/>
    <w:rsid w:val="0028530C"/>
    <w:rPr>
      <w:rFonts w:ascii="Arial" w:hAnsi="Arial"/>
      <w:kern w:val="0"/>
      <w:sz w:val="20"/>
    </w:rPr>
  </w:style>
  <w:style w:type="character" w:customStyle="1" w:styleId="blk">
    <w:name w:val="blk"/>
    <w:basedOn w:val="a2"/>
    <w:rsid w:val="0028530C"/>
    <w:rPr>
      <w:rFonts w:cs="Times New Roman"/>
    </w:rPr>
  </w:style>
  <w:style w:type="paragraph" w:customStyle="1" w:styleId="Default">
    <w:name w:val="Default"/>
    <w:qFormat/>
    <w:rsid w:val="0028530C"/>
    <w:pPr>
      <w:autoSpaceDE w:val="0"/>
      <w:autoSpaceDN w:val="0"/>
      <w:adjustRightInd w:val="0"/>
      <w:spacing w:after="0" w:line="240" w:lineRule="auto"/>
    </w:pPr>
    <w:rPr>
      <w:rFonts w:ascii="Calibri" w:hAnsi="Calibri"/>
      <w:color w:val="000000"/>
      <w:kern w:val="0"/>
      <w:sz w:val="24"/>
      <w:szCs w:val="24"/>
      <w:lang w:eastAsia="en-US"/>
    </w:rPr>
  </w:style>
  <w:style w:type="paragraph" w:customStyle="1" w:styleId="ConsPlusTitle">
    <w:name w:val="ConsPlusTitle"/>
    <w:basedOn w:val="a0"/>
    <w:next w:val="ConsPlusNormal"/>
    <w:uiPriority w:val="99"/>
    <w:qFormat/>
    <w:rsid w:val="0028530C"/>
    <w:pPr>
      <w:widowControl w:val="0"/>
      <w:suppressAutoHyphens/>
      <w:autoSpaceDE w:val="0"/>
      <w:spacing w:after="0" w:line="240" w:lineRule="auto"/>
    </w:pPr>
    <w:rPr>
      <w:rFonts w:ascii="Arial" w:hAnsi="Arial" w:cs="Arial"/>
      <w:b/>
      <w:bCs/>
      <w:kern w:val="1"/>
      <w:sz w:val="20"/>
      <w:szCs w:val="20"/>
      <w:lang w:eastAsia="en-US"/>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0"/>
    <w:link w:val="1010"/>
    <w:rsid w:val="0028530C"/>
    <w:pPr>
      <w:suppressAutoHyphens/>
      <w:spacing w:after="0" w:line="240" w:lineRule="auto"/>
      <w:ind w:firstLine="539"/>
      <w:jc w:val="both"/>
    </w:pPr>
    <w:rPr>
      <w:rFonts w:ascii="Times New Roman" w:hAnsi="Times New Roman"/>
      <w:color w:val="000000"/>
      <w:kern w:val="24"/>
      <w:sz w:val="24"/>
      <w:szCs w:val="24"/>
      <w:lang w:eastAsia="en-US"/>
    </w:rPr>
  </w:style>
  <w:style w:type="character" w:customStyle="1" w:styleId="1010">
    <w:name w:val="1 Основной текст 01"/>
    <w:aliases w:val="95 ПК1,А. Основной текст 0 Знак Знак Знак Знак Знак Знак1"/>
    <w:link w:val="101"/>
    <w:rsid w:val="0028530C"/>
    <w:rPr>
      <w:rFonts w:ascii="Times New Roman" w:hAnsi="Times New Roman"/>
      <w:color w:val="000000"/>
      <w:kern w:val="24"/>
      <w:sz w:val="24"/>
      <w:lang w:val="x-none" w:eastAsia="en-US"/>
    </w:rPr>
  </w:style>
  <w:style w:type="paragraph" w:customStyle="1" w:styleId="23">
    <w:name w:val="Текст2"/>
    <w:basedOn w:val="a0"/>
    <w:rsid w:val="0028530C"/>
    <w:pPr>
      <w:widowControl w:val="0"/>
      <w:suppressAutoHyphens/>
      <w:spacing w:after="0" w:line="240" w:lineRule="auto"/>
    </w:pPr>
    <w:rPr>
      <w:rFonts w:ascii="Courier New" w:hAnsi="Courier New" w:cs="Courier New"/>
      <w:kern w:val="1"/>
      <w:sz w:val="20"/>
      <w:szCs w:val="20"/>
      <w:lang w:eastAsia="en-US"/>
    </w:rPr>
  </w:style>
  <w:style w:type="character" w:customStyle="1" w:styleId="13">
    <w:name w:val="Стиль1 Знак"/>
    <w:link w:val="10"/>
    <w:rsid w:val="0028530C"/>
    <w:rPr>
      <w:rFonts w:ascii="Times New Roman" w:hAnsi="Times New Roman"/>
      <w:b/>
      <w:bCs/>
      <w:i/>
      <w:iCs/>
      <w:kern w:val="0"/>
      <w:sz w:val="24"/>
      <w:szCs w:val="24"/>
    </w:rPr>
  </w:style>
  <w:style w:type="paragraph" w:customStyle="1" w:styleId="Standard">
    <w:name w:val="Standard"/>
    <w:rsid w:val="0028530C"/>
    <w:pPr>
      <w:suppressAutoHyphens/>
      <w:autoSpaceDN w:val="0"/>
      <w:spacing w:after="0" w:line="240" w:lineRule="auto"/>
      <w:textAlignment w:val="baseline"/>
    </w:pPr>
    <w:rPr>
      <w:rFonts w:ascii="Times New Roman" w:hAnsi="Times New Roman"/>
      <w:kern w:val="3"/>
      <w:sz w:val="24"/>
      <w:szCs w:val="24"/>
      <w:lang w:eastAsia="ar-SA"/>
    </w:rPr>
  </w:style>
  <w:style w:type="paragraph" w:customStyle="1" w:styleId="100">
    <w:name w:val="Стиль10"/>
    <w:basedOn w:val="a0"/>
    <w:qFormat/>
    <w:rsid w:val="0028530C"/>
    <w:pPr>
      <w:numPr>
        <w:numId w:val="8"/>
      </w:numPr>
      <w:tabs>
        <w:tab w:val="left" w:pos="1134"/>
        <w:tab w:val="left" w:pos="1559"/>
      </w:tabs>
      <w:spacing w:before="100" w:beforeAutospacing="1" w:after="119" w:line="240" w:lineRule="auto"/>
      <w:jc w:val="both"/>
    </w:pPr>
    <w:rPr>
      <w:rFonts w:ascii="Times New Roman" w:hAnsi="Times New Roman"/>
      <w:b/>
      <w:bCs/>
      <w:i/>
      <w:iCs/>
      <w:kern w:val="0"/>
      <w:sz w:val="24"/>
      <w:szCs w:val="24"/>
    </w:rPr>
  </w:style>
  <w:style w:type="paragraph" w:customStyle="1" w:styleId="1111">
    <w:name w:val="1111"/>
    <w:basedOn w:val="11"/>
    <w:link w:val="11110"/>
    <w:qFormat/>
    <w:rsid w:val="0028530C"/>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28530C"/>
    <w:rPr>
      <w:rFonts w:ascii="Times New Roman" w:hAnsi="Times New Roman"/>
      <w:b/>
      <w:kern w:val="1"/>
      <w:sz w:val="24"/>
      <w:lang w:val="x-none" w:eastAsia="en-US"/>
    </w:rPr>
  </w:style>
  <w:style w:type="paragraph" w:customStyle="1" w:styleId="afb">
    <w:name w:val="МОЙ"/>
    <w:basedOn w:val="11"/>
    <w:link w:val="afc"/>
    <w:qFormat/>
    <w:rsid w:val="0028530C"/>
    <w:pPr>
      <w:keepLines/>
      <w:widowControl/>
      <w:autoSpaceDN/>
      <w:adjustRightInd/>
      <w:spacing w:line="360" w:lineRule="auto"/>
    </w:pPr>
    <w:rPr>
      <w:b w:val="0"/>
      <w:bCs w:val="0"/>
      <w:szCs w:val="32"/>
    </w:rPr>
  </w:style>
  <w:style w:type="character" w:customStyle="1" w:styleId="afc">
    <w:name w:val="МОЙ Знак"/>
    <w:link w:val="afb"/>
    <w:rsid w:val="0028530C"/>
    <w:rPr>
      <w:rFonts w:ascii="Times New Roman" w:hAnsi="Times New Roman"/>
      <w:kern w:val="0"/>
      <w:sz w:val="32"/>
    </w:rPr>
  </w:style>
  <w:style w:type="character" w:customStyle="1" w:styleId="afd">
    <w:name w:val="Гипертекстовая ссылка"/>
    <w:uiPriority w:val="99"/>
    <w:rsid w:val="0028530C"/>
    <w:rPr>
      <w:color w:val="106BBE"/>
    </w:rPr>
  </w:style>
  <w:style w:type="paragraph" w:customStyle="1" w:styleId="ConsPlusCell">
    <w:name w:val="ConsPlusCell"/>
    <w:basedOn w:val="a0"/>
    <w:uiPriority w:val="99"/>
    <w:rsid w:val="0028530C"/>
    <w:pPr>
      <w:widowControl w:val="0"/>
      <w:suppressAutoHyphens/>
      <w:autoSpaceDE w:val="0"/>
      <w:spacing w:after="0" w:line="240" w:lineRule="auto"/>
    </w:pPr>
    <w:rPr>
      <w:rFonts w:ascii="Arial" w:hAnsi="Arial" w:cs="Arial"/>
      <w:kern w:val="1"/>
      <w:sz w:val="20"/>
      <w:szCs w:val="20"/>
      <w:lang w:eastAsia="en-US"/>
    </w:rPr>
  </w:style>
  <w:style w:type="paragraph" w:styleId="afe">
    <w:name w:val="Document Map"/>
    <w:basedOn w:val="a0"/>
    <w:link w:val="aff"/>
    <w:uiPriority w:val="99"/>
    <w:semiHidden/>
    <w:unhideWhenUsed/>
    <w:rsid w:val="0028530C"/>
    <w:pPr>
      <w:spacing w:after="0" w:line="240" w:lineRule="auto"/>
    </w:pPr>
    <w:rPr>
      <w:rFonts w:ascii="Tahoma" w:hAnsi="Tahoma" w:cs="Tahoma"/>
      <w:kern w:val="0"/>
      <w:sz w:val="16"/>
      <w:szCs w:val="16"/>
      <w:lang w:eastAsia="en-US"/>
    </w:rPr>
  </w:style>
  <w:style w:type="character" w:customStyle="1" w:styleId="aff">
    <w:name w:val="Схема документа Знак"/>
    <w:basedOn w:val="a2"/>
    <w:link w:val="afe"/>
    <w:uiPriority w:val="99"/>
    <w:semiHidden/>
    <w:rsid w:val="0028530C"/>
    <w:rPr>
      <w:rFonts w:ascii="Tahoma" w:hAnsi="Tahoma" w:cs="Tahoma"/>
      <w:kern w:val="0"/>
      <w:sz w:val="16"/>
      <w:szCs w:val="16"/>
      <w:lang w:val="x-none" w:eastAsia="en-US"/>
    </w:rPr>
  </w:style>
  <w:style w:type="character" w:customStyle="1" w:styleId="button-search">
    <w:name w:val="button-search"/>
    <w:basedOn w:val="a2"/>
    <w:rsid w:val="0028530C"/>
    <w:rPr>
      <w:rFonts w:cs="Times New Roman"/>
    </w:rPr>
  </w:style>
  <w:style w:type="character" w:customStyle="1" w:styleId="af1">
    <w:name w:val="Обычный (Интернет) Знак"/>
    <w:aliases w:val="Обычный (Web) Знак,Обычный (Web)1 Знак"/>
    <w:link w:val="af0"/>
    <w:uiPriority w:val="99"/>
    <w:locked/>
    <w:rsid w:val="0028530C"/>
    <w:rPr>
      <w:rFonts w:ascii="Times New Roman" w:hAnsi="Times New Roman"/>
      <w:kern w:val="0"/>
      <w:sz w:val="24"/>
    </w:rPr>
  </w:style>
  <w:style w:type="paragraph" w:styleId="41">
    <w:name w:val="toc 4"/>
    <w:basedOn w:val="a0"/>
    <w:next w:val="a0"/>
    <w:autoRedefine/>
    <w:uiPriority w:val="39"/>
    <w:unhideWhenUsed/>
    <w:rsid w:val="00CD52F8"/>
    <w:pPr>
      <w:ind w:left="660"/>
    </w:pPr>
  </w:style>
  <w:style w:type="character" w:customStyle="1" w:styleId="15">
    <w:name w:val="Основной текст Знак1"/>
    <w:uiPriority w:val="99"/>
    <w:rsid w:val="00CD52F8"/>
    <w:rPr>
      <w:kern w:val="3"/>
      <w:sz w:val="22"/>
      <w:lang w:val="x-none" w:eastAsia="en-US"/>
    </w:rPr>
  </w:style>
  <w:style w:type="paragraph" w:customStyle="1" w:styleId="17">
    <w:name w:val="Текст1"/>
    <w:basedOn w:val="a0"/>
    <w:rsid w:val="00CD52F8"/>
    <w:pPr>
      <w:widowControl w:val="0"/>
      <w:suppressAutoHyphens/>
      <w:spacing w:after="0" w:line="240" w:lineRule="auto"/>
    </w:pPr>
    <w:rPr>
      <w:rFonts w:ascii="Courier New" w:eastAsia="Times New Roman" w:hAnsi="Courier New" w:cs="Courier New"/>
      <w:kern w:val="1"/>
      <w:sz w:val="20"/>
      <w:szCs w:val="20"/>
      <w:lang w:eastAsia="en-US"/>
    </w:rPr>
  </w:style>
  <w:style w:type="character" w:customStyle="1" w:styleId="apple-converted-space">
    <w:name w:val="apple-converted-space"/>
    <w:rsid w:val="00CD52F8"/>
  </w:style>
  <w:style w:type="paragraph" w:customStyle="1" w:styleId="headertext">
    <w:name w:val="headertext"/>
    <w:basedOn w:val="a0"/>
    <w:rsid w:val="00CD52F8"/>
    <w:pPr>
      <w:spacing w:before="100" w:beforeAutospacing="1" w:after="100" w:afterAutospacing="1" w:line="240" w:lineRule="auto"/>
    </w:pPr>
    <w:rPr>
      <w:rFonts w:ascii="Times New Roman" w:hAnsi="Times New Roman"/>
      <w:kern w:val="0"/>
      <w:sz w:val="24"/>
      <w:szCs w:val="24"/>
    </w:rPr>
  </w:style>
  <w:style w:type="paragraph" w:customStyle="1" w:styleId="6">
    <w:name w:val="Стиль6"/>
    <w:basedOn w:val="3"/>
    <w:qFormat/>
    <w:rsid w:val="00CD52F8"/>
    <w:pPr>
      <w:keepNext w:val="0"/>
      <w:keepLines w:val="0"/>
      <w:numPr>
        <w:numId w:val="29"/>
      </w:numPr>
      <w:tabs>
        <w:tab w:val="left" w:pos="1701"/>
      </w:tabs>
      <w:spacing w:before="120" w:after="120" w:line="240" w:lineRule="auto"/>
      <w:ind w:left="1287"/>
      <w:jc w:val="both"/>
    </w:pPr>
    <w:rPr>
      <w:rFonts w:ascii="Times New Roman" w:hAnsi="Times New Roman"/>
      <w:b/>
      <w:bCs/>
      <w:color w:val="auto"/>
      <w:szCs w:val="22"/>
      <w:lang w:eastAsia="ru-RU"/>
    </w:rPr>
  </w:style>
  <w:style w:type="paragraph" w:customStyle="1" w:styleId="formattext">
    <w:name w:val="formattext"/>
    <w:basedOn w:val="a0"/>
    <w:rsid w:val="00CD52F8"/>
    <w:pPr>
      <w:spacing w:before="100" w:beforeAutospacing="1" w:after="100" w:afterAutospacing="1" w:line="240" w:lineRule="auto"/>
    </w:pPr>
    <w:rPr>
      <w:rFonts w:ascii="Times New Roman" w:hAnsi="Times New Roman"/>
      <w:kern w:val="0"/>
      <w:sz w:val="24"/>
      <w:szCs w:val="24"/>
    </w:rPr>
  </w:style>
  <w:style w:type="paragraph" w:customStyle="1" w:styleId="ncsc1460">
    <w:name w:val="ncsc1460"/>
    <w:basedOn w:val="a0"/>
    <w:rsid w:val="00CD52F8"/>
    <w:pPr>
      <w:spacing w:before="100" w:beforeAutospacing="1" w:after="100" w:afterAutospacing="1" w:line="240" w:lineRule="auto"/>
    </w:pPr>
    <w:rPr>
      <w:rFonts w:ascii="Times New Roman" w:hAnsi="Times New Roman"/>
      <w:kern w:val="0"/>
      <w:sz w:val="24"/>
      <w:szCs w:val="24"/>
    </w:rPr>
  </w:style>
  <w:style w:type="character" w:styleId="aff0">
    <w:name w:val="annotation reference"/>
    <w:basedOn w:val="a2"/>
    <w:uiPriority w:val="99"/>
    <w:semiHidden/>
    <w:unhideWhenUsed/>
    <w:rsid w:val="00CD52F8"/>
    <w:rPr>
      <w:sz w:val="16"/>
    </w:rPr>
  </w:style>
  <w:style w:type="paragraph" w:customStyle="1" w:styleId="s1">
    <w:name w:val="s_1"/>
    <w:basedOn w:val="a0"/>
    <w:rsid w:val="00CD52F8"/>
    <w:pPr>
      <w:spacing w:before="100" w:beforeAutospacing="1" w:after="100" w:afterAutospacing="1" w:line="240" w:lineRule="auto"/>
    </w:pPr>
    <w:rPr>
      <w:rFonts w:ascii="Times New Roman" w:hAnsi="Times New Roman"/>
      <w:kern w:val="0"/>
      <w:sz w:val="24"/>
      <w:szCs w:val="24"/>
    </w:rPr>
  </w:style>
  <w:style w:type="paragraph" w:customStyle="1" w:styleId="18">
    <w:name w:val="Обычный1"/>
    <w:uiPriority w:val="99"/>
    <w:rsid w:val="00CD52F8"/>
    <w:pPr>
      <w:widowControl w:val="0"/>
      <w:spacing w:after="0" w:line="440" w:lineRule="auto"/>
    </w:pPr>
    <w:rPr>
      <w:rFonts w:ascii="Times New Roman" w:hAnsi="Times New Roman"/>
      <w:kern w:val="0"/>
      <w:szCs w:val="20"/>
    </w:rPr>
  </w:style>
  <w:style w:type="paragraph" w:styleId="aff1">
    <w:name w:val="Block Text"/>
    <w:basedOn w:val="a0"/>
    <w:uiPriority w:val="99"/>
    <w:semiHidden/>
    <w:rsid w:val="00CD52F8"/>
    <w:pPr>
      <w:spacing w:after="0" w:line="360" w:lineRule="auto"/>
      <w:ind w:left="284" w:right="459"/>
    </w:pPr>
    <w:rPr>
      <w:rFonts w:ascii="Times New Roman" w:hAnsi="Times New Roman"/>
      <w:kern w:val="0"/>
      <w:sz w:val="28"/>
      <w:szCs w:val="20"/>
    </w:rPr>
  </w:style>
  <w:style w:type="paragraph" w:styleId="32">
    <w:name w:val="Body Text Indent 3"/>
    <w:basedOn w:val="a0"/>
    <w:link w:val="33"/>
    <w:uiPriority w:val="99"/>
    <w:semiHidden/>
    <w:unhideWhenUsed/>
    <w:rsid w:val="00CD52F8"/>
    <w:pPr>
      <w:spacing w:after="120" w:line="240" w:lineRule="auto"/>
      <w:ind w:left="283"/>
    </w:pPr>
    <w:rPr>
      <w:rFonts w:ascii="Times New Roman" w:hAnsi="Times New Roman"/>
      <w:kern w:val="0"/>
      <w:sz w:val="16"/>
      <w:szCs w:val="16"/>
    </w:rPr>
  </w:style>
  <w:style w:type="character" w:customStyle="1" w:styleId="33">
    <w:name w:val="Основной текст с отступом 3 Знак"/>
    <w:basedOn w:val="a2"/>
    <w:link w:val="32"/>
    <w:uiPriority w:val="99"/>
    <w:semiHidden/>
    <w:rsid w:val="00CD52F8"/>
    <w:rPr>
      <w:rFonts w:ascii="Times New Roman" w:hAnsi="Times New Roman" w:cs="Times New Roman"/>
      <w:kern w:val="0"/>
      <w:sz w:val="16"/>
      <w:szCs w:val="16"/>
    </w:rPr>
  </w:style>
  <w:style w:type="character" w:customStyle="1" w:styleId="wmi-callto">
    <w:name w:val="wmi-callto"/>
    <w:rsid w:val="00CD52F8"/>
  </w:style>
  <w:style w:type="paragraph" w:styleId="aff2">
    <w:name w:val="Title"/>
    <w:basedOn w:val="a0"/>
    <w:next w:val="a0"/>
    <w:link w:val="aff3"/>
    <w:uiPriority w:val="99"/>
    <w:qFormat/>
    <w:rsid w:val="00CD52F8"/>
    <w:pPr>
      <w:widowControl w:val="0"/>
      <w:spacing w:before="240" w:after="60" w:line="276" w:lineRule="auto"/>
      <w:jc w:val="center"/>
      <w:outlineLvl w:val="0"/>
    </w:pPr>
    <w:rPr>
      <w:rFonts w:ascii="Calibri Light" w:hAnsi="Calibri Light"/>
      <w:b/>
      <w:bCs/>
      <w:kern w:val="28"/>
      <w:sz w:val="32"/>
      <w:szCs w:val="32"/>
      <w:lang w:val="en-US" w:eastAsia="en-US"/>
    </w:rPr>
  </w:style>
  <w:style w:type="character" w:customStyle="1" w:styleId="WW8Num29z0">
    <w:name w:val="WW8Num29z0"/>
    <w:rsid w:val="00CD52F8"/>
    <w:rPr>
      <w:rFonts w:ascii="Symbol" w:hAnsi="Symbol"/>
    </w:rPr>
  </w:style>
  <w:style w:type="character" w:customStyle="1" w:styleId="aff3">
    <w:name w:val="Заголовок Знак"/>
    <w:basedOn w:val="a2"/>
    <w:link w:val="aff2"/>
    <w:uiPriority w:val="99"/>
    <w:rsid w:val="00CD52F8"/>
    <w:rPr>
      <w:rFonts w:ascii="Calibri Light" w:hAnsi="Calibri Light" w:cs="Times New Roman"/>
      <w:b/>
      <w:bCs/>
      <w:kern w:val="28"/>
      <w:sz w:val="32"/>
      <w:szCs w:val="32"/>
      <w:lang w:val="en-US" w:eastAsia="en-US"/>
    </w:rPr>
  </w:style>
  <w:style w:type="character" w:customStyle="1" w:styleId="portlettitle">
    <w:name w:val="portlettitle"/>
    <w:basedOn w:val="a2"/>
    <w:rsid w:val="00CD52F8"/>
    <w:rPr>
      <w:rFonts w:cs="Times New Roman"/>
    </w:rPr>
  </w:style>
  <w:style w:type="character" w:customStyle="1" w:styleId="102">
    <w:name w:val="1 Основной текст 02"/>
    <w:aliases w:val="95 ПК2,А. Основной текст 0 Знак Знак Знак Знак Знак Знак2"/>
    <w:rsid w:val="00CD52F8"/>
    <w:rPr>
      <w:rFonts w:ascii="Times New Roman" w:eastAsia="Times New Roman" w:hAnsi="Times New Roman"/>
      <w:color w:val="000000"/>
      <w:kern w:val="24"/>
      <w:sz w:val="24"/>
    </w:rPr>
  </w:style>
  <w:style w:type="paragraph" w:customStyle="1" w:styleId="S">
    <w:name w:val="S_Обычний подчёркнутый"/>
    <w:basedOn w:val="a0"/>
    <w:autoRedefine/>
    <w:qFormat/>
    <w:rsid w:val="00CD52F8"/>
    <w:pPr>
      <w:spacing w:after="0" w:line="240" w:lineRule="auto"/>
      <w:jc w:val="center"/>
    </w:pPr>
    <w:rPr>
      <w:rFonts w:ascii="Times New Roman" w:hAnsi="Times New Roman"/>
      <w:b/>
      <w:bCs/>
      <w:iCs/>
      <w:kern w:val="0"/>
      <w:sz w:val="24"/>
      <w:szCs w:val="24"/>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CD52F8"/>
    <w:rPr>
      <w:rFonts w:eastAsia="Times New Roman"/>
      <w:color w:val="000000"/>
      <w:kern w:val="24"/>
      <w:sz w:val="22"/>
      <w:lang w:val="ru-RU" w:eastAsia="en-US"/>
    </w:rPr>
  </w:style>
  <w:style w:type="character" w:customStyle="1" w:styleId="aff4">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f5"/>
    <w:rsid w:val="00CD52F8"/>
    <w:rPr>
      <w:rFonts w:ascii="Arial" w:hAnsi="Arial"/>
      <w:sz w:val="20"/>
    </w:rPr>
  </w:style>
  <w:style w:type="paragraph" w:styleId="aff5">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0"/>
    <w:link w:val="aff4"/>
    <w:uiPriority w:val="99"/>
    <w:unhideWhenUsed/>
    <w:rsid w:val="00CD52F8"/>
    <w:pPr>
      <w:widowControl w:val="0"/>
      <w:autoSpaceDE w:val="0"/>
      <w:autoSpaceDN w:val="0"/>
      <w:adjustRightInd w:val="0"/>
      <w:spacing w:after="0" w:line="240" w:lineRule="auto"/>
      <w:ind w:firstLine="720"/>
      <w:jc w:val="both"/>
    </w:pPr>
    <w:rPr>
      <w:rFonts w:ascii="Arial" w:hAnsi="Arial" w:cs="Arial"/>
      <w:sz w:val="20"/>
      <w:szCs w:val="20"/>
    </w:rPr>
  </w:style>
  <w:style w:type="character" w:customStyle="1" w:styleId="19">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2"/>
    <w:uiPriority w:val="99"/>
    <w:semiHidden/>
    <w:rPr>
      <w:sz w:val="20"/>
      <w:szCs w:val="20"/>
    </w:rPr>
  </w:style>
  <w:style w:type="character" w:customStyle="1" w:styleId="110">
    <w:name w:val="Текст сноски Знак11"/>
    <w:basedOn w:val="a2"/>
    <w:uiPriority w:val="99"/>
    <w:semiHidden/>
    <w:rsid w:val="00CD52F8"/>
    <w:rPr>
      <w:rFonts w:cs="Times New Roman"/>
      <w:sz w:val="20"/>
      <w:szCs w:val="20"/>
    </w:rPr>
  </w:style>
  <w:style w:type="character" w:customStyle="1" w:styleId="aff6">
    <w:name w:val="Текст концевой сноски Знак"/>
    <w:link w:val="aff7"/>
    <w:rsid w:val="00CD52F8"/>
    <w:rPr>
      <w:rFonts w:ascii="Times New Roman" w:hAnsi="Times New Roman"/>
    </w:rPr>
  </w:style>
  <w:style w:type="paragraph" w:styleId="aff7">
    <w:name w:val="endnote text"/>
    <w:basedOn w:val="a0"/>
    <w:link w:val="aff6"/>
    <w:uiPriority w:val="99"/>
    <w:unhideWhenUsed/>
    <w:rsid w:val="00CD52F8"/>
    <w:pPr>
      <w:spacing w:after="0" w:line="240" w:lineRule="auto"/>
    </w:pPr>
    <w:rPr>
      <w:rFonts w:ascii="Times New Roman" w:hAnsi="Times New Roman"/>
    </w:rPr>
  </w:style>
  <w:style w:type="character" w:customStyle="1" w:styleId="1a">
    <w:name w:val="Текст концевой сноски Знак1"/>
    <w:basedOn w:val="a2"/>
    <w:uiPriority w:val="99"/>
    <w:semiHidden/>
    <w:rPr>
      <w:sz w:val="20"/>
      <w:szCs w:val="20"/>
    </w:rPr>
  </w:style>
  <w:style w:type="character" w:customStyle="1" w:styleId="111">
    <w:name w:val="Текст концевой сноски Знак11"/>
    <w:basedOn w:val="a2"/>
    <w:uiPriority w:val="99"/>
    <w:semiHidden/>
    <w:rsid w:val="00CD52F8"/>
    <w:rPr>
      <w:rFonts w:cs="Times New Roman"/>
      <w:sz w:val="20"/>
      <w:szCs w:val="20"/>
    </w:rPr>
  </w:style>
  <w:style w:type="character" w:customStyle="1" w:styleId="24">
    <w:name w:val="Основной текст 2 Знак"/>
    <w:link w:val="25"/>
    <w:uiPriority w:val="99"/>
    <w:semiHidden/>
    <w:rsid w:val="00CD52F8"/>
    <w:rPr>
      <w:rFonts w:ascii="Times New Roman" w:hAnsi="Times New Roman"/>
      <w:sz w:val="24"/>
    </w:rPr>
  </w:style>
  <w:style w:type="paragraph" w:styleId="25">
    <w:name w:val="Body Text 2"/>
    <w:basedOn w:val="a0"/>
    <w:link w:val="24"/>
    <w:uiPriority w:val="99"/>
    <w:semiHidden/>
    <w:unhideWhenUsed/>
    <w:rsid w:val="00CD52F8"/>
    <w:pPr>
      <w:spacing w:after="120" w:line="480" w:lineRule="auto"/>
    </w:pPr>
    <w:rPr>
      <w:rFonts w:ascii="Times New Roman" w:hAnsi="Times New Roman"/>
      <w:sz w:val="24"/>
      <w:szCs w:val="24"/>
    </w:rPr>
  </w:style>
  <w:style w:type="character" w:customStyle="1" w:styleId="210">
    <w:name w:val="Основной текст 2 Знак1"/>
    <w:basedOn w:val="a2"/>
    <w:uiPriority w:val="99"/>
    <w:semiHidden/>
  </w:style>
  <w:style w:type="character" w:customStyle="1" w:styleId="211">
    <w:name w:val="Основной текст 2 Знак11"/>
    <w:basedOn w:val="a2"/>
    <w:uiPriority w:val="99"/>
    <w:semiHidden/>
    <w:rsid w:val="00CD52F8"/>
    <w:rPr>
      <w:rFonts w:cs="Times New Roman"/>
    </w:rPr>
  </w:style>
  <w:style w:type="character" w:customStyle="1" w:styleId="34">
    <w:name w:val="Основной текст 3 Знак"/>
    <w:link w:val="35"/>
    <w:uiPriority w:val="99"/>
    <w:semiHidden/>
    <w:rsid w:val="00CD52F8"/>
    <w:rPr>
      <w:rFonts w:ascii="Times New Roman" w:hAnsi="Times New Roman"/>
      <w:sz w:val="16"/>
    </w:rPr>
  </w:style>
  <w:style w:type="paragraph" w:styleId="35">
    <w:name w:val="Body Text 3"/>
    <w:basedOn w:val="a0"/>
    <w:link w:val="34"/>
    <w:uiPriority w:val="99"/>
    <w:semiHidden/>
    <w:unhideWhenUsed/>
    <w:rsid w:val="00CD52F8"/>
    <w:pPr>
      <w:spacing w:after="120" w:line="240" w:lineRule="auto"/>
    </w:pPr>
    <w:rPr>
      <w:rFonts w:ascii="Times New Roman" w:hAnsi="Times New Roman"/>
      <w:sz w:val="16"/>
      <w:szCs w:val="16"/>
    </w:rPr>
  </w:style>
  <w:style w:type="character" w:customStyle="1" w:styleId="310">
    <w:name w:val="Основной текст 3 Знак1"/>
    <w:basedOn w:val="a2"/>
    <w:uiPriority w:val="99"/>
    <w:semiHidden/>
    <w:rPr>
      <w:sz w:val="16"/>
      <w:szCs w:val="16"/>
    </w:rPr>
  </w:style>
  <w:style w:type="character" w:customStyle="1" w:styleId="311">
    <w:name w:val="Основной текст 3 Знак11"/>
    <w:basedOn w:val="a2"/>
    <w:uiPriority w:val="99"/>
    <w:semiHidden/>
    <w:rsid w:val="00CD52F8"/>
    <w:rPr>
      <w:rFonts w:cs="Times New Roman"/>
      <w:sz w:val="16"/>
      <w:szCs w:val="16"/>
    </w:rPr>
  </w:style>
  <w:style w:type="character" w:customStyle="1" w:styleId="26">
    <w:name w:val="Основной текст с отступом 2 Знак"/>
    <w:link w:val="27"/>
    <w:uiPriority w:val="99"/>
    <w:semiHidden/>
    <w:rsid w:val="00CD52F8"/>
    <w:rPr>
      <w:rFonts w:ascii="Times New Roman" w:hAnsi="Times New Roman"/>
      <w:sz w:val="24"/>
    </w:rPr>
  </w:style>
  <w:style w:type="paragraph" w:styleId="27">
    <w:name w:val="Body Text Indent 2"/>
    <w:basedOn w:val="a0"/>
    <w:link w:val="26"/>
    <w:uiPriority w:val="99"/>
    <w:semiHidden/>
    <w:unhideWhenUsed/>
    <w:rsid w:val="00CD52F8"/>
    <w:pPr>
      <w:spacing w:after="120" w:line="480" w:lineRule="auto"/>
      <w:ind w:left="283"/>
    </w:pPr>
    <w:rPr>
      <w:rFonts w:ascii="Times New Roman" w:hAnsi="Times New Roman"/>
      <w:sz w:val="24"/>
      <w:szCs w:val="24"/>
    </w:rPr>
  </w:style>
  <w:style w:type="character" w:customStyle="1" w:styleId="212">
    <w:name w:val="Основной текст с отступом 2 Знак1"/>
    <w:basedOn w:val="a2"/>
    <w:uiPriority w:val="99"/>
    <w:semiHidden/>
  </w:style>
  <w:style w:type="character" w:customStyle="1" w:styleId="2110">
    <w:name w:val="Основной текст с отступом 2 Знак11"/>
    <w:basedOn w:val="a2"/>
    <w:uiPriority w:val="99"/>
    <w:semiHidden/>
    <w:rsid w:val="00CD52F8"/>
    <w:rPr>
      <w:rFonts w:cs="Times New Roman"/>
    </w:rPr>
  </w:style>
  <w:style w:type="paragraph" w:styleId="5">
    <w:name w:val="toc 5"/>
    <w:basedOn w:val="a0"/>
    <w:next w:val="a0"/>
    <w:autoRedefine/>
    <w:uiPriority w:val="39"/>
    <w:unhideWhenUsed/>
    <w:rsid w:val="00CD52F8"/>
    <w:pPr>
      <w:spacing w:after="100" w:line="276" w:lineRule="auto"/>
      <w:ind w:left="880"/>
    </w:pPr>
    <w:rPr>
      <w:kern w:val="0"/>
    </w:rPr>
  </w:style>
  <w:style w:type="paragraph" w:styleId="60">
    <w:name w:val="toc 6"/>
    <w:basedOn w:val="a0"/>
    <w:next w:val="a0"/>
    <w:autoRedefine/>
    <w:uiPriority w:val="39"/>
    <w:unhideWhenUsed/>
    <w:rsid w:val="00CD52F8"/>
    <w:pPr>
      <w:spacing w:after="100" w:line="276" w:lineRule="auto"/>
      <w:ind w:left="1100"/>
    </w:pPr>
    <w:rPr>
      <w:kern w:val="0"/>
    </w:rPr>
  </w:style>
  <w:style w:type="paragraph" w:styleId="7">
    <w:name w:val="toc 7"/>
    <w:basedOn w:val="a0"/>
    <w:next w:val="a0"/>
    <w:autoRedefine/>
    <w:uiPriority w:val="39"/>
    <w:unhideWhenUsed/>
    <w:rsid w:val="00CD52F8"/>
    <w:pPr>
      <w:spacing w:after="100" w:line="276" w:lineRule="auto"/>
      <w:ind w:left="1320"/>
    </w:pPr>
    <w:rPr>
      <w:kern w:val="0"/>
    </w:rPr>
  </w:style>
  <w:style w:type="paragraph" w:styleId="81">
    <w:name w:val="toc 8"/>
    <w:basedOn w:val="a0"/>
    <w:next w:val="a0"/>
    <w:autoRedefine/>
    <w:uiPriority w:val="39"/>
    <w:unhideWhenUsed/>
    <w:rsid w:val="00CD52F8"/>
    <w:pPr>
      <w:spacing w:after="100" w:line="276" w:lineRule="auto"/>
      <w:ind w:left="1540"/>
    </w:pPr>
    <w:rPr>
      <w:kern w:val="0"/>
    </w:rPr>
  </w:style>
  <w:style w:type="paragraph" w:styleId="9">
    <w:name w:val="toc 9"/>
    <w:basedOn w:val="a0"/>
    <w:next w:val="a0"/>
    <w:autoRedefine/>
    <w:uiPriority w:val="39"/>
    <w:unhideWhenUsed/>
    <w:rsid w:val="00CD52F8"/>
    <w:pPr>
      <w:spacing w:after="100" w:line="276" w:lineRule="auto"/>
      <w:ind w:left="1760"/>
    </w:pPr>
    <w:rPr>
      <w:kern w:val="0"/>
    </w:rPr>
  </w:style>
  <w:style w:type="paragraph" w:customStyle="1" w:styleId="3f3f3f3f3f3f3f12">
    <w:name w:val="т3fа3fб3fл3fи3fц3fы3f 12"/>
    <w:basedOn w:val="a0"/>
    <w:rsid w:val="00CD52F8"/>
    <w:pPr>
      <w:keepLines/>
      <w:widowControl w:val="0"/>
      <w:suppressAutoHyphens/>
      <w:spacing w:after="0" w:line="240" w:lineRule="auto"/>
      <w:jc w:val="both"/>
    </w:pPr>
    <w:rPr>
      <w:rFonts w:ascii="Times New Roman" w:eastAsia="Times New Roman" w:hAnsi="Times New Roman" w:cs="Tahoma"/>
      <w:color w:val="000000"/>
      <w:kern w:val="1"/>
      <w:sz w:val="24"/>
      <w:szCs w:val="20"/>
      <w:lang w:val="en-US" w:eastAsia="en-US"/>
    </w:rPr>
  </w:style>
  <w:style w:type="paragraph" w:customStyle="1" w:styleId="3f3f3f3f3f3f3f3f3f3f3f3f3f3f3f">
    <w:name w:val="Н3fа3fз3fв3fа3fн3fи3fе3f т3fа3fб3fл3fи3fц3fы3f"/>
    <w:basedOn w:val="a0"/>
    <w:rsid w:val="00CD52F8"/>
    <w:pPr>
      <w:keepNext/>
      <w:keepLines/>
      <w:widowControl w:val="0"/>
      <w:suppressAutoHyphens/>
      <w:spacing w:before="120" w:after="0" w:line="240" w:lineRule="auto"/>
      <w:ind w:left="357" w:right="357" w:firstLine="720"/>
      <w:jc w:val="right"/>
    </w:pPr>
    <w:rPr>
      <w:rFonts w:ascii="Arial" w:eastAsia="Times New Roman" w:hAnsi="Arial" w:cs="Tahoma"/>
      <w:b/>
      <w:color w:val="000000"/>
      <w:kern w:val="1"/>
      <w:sz w:val="24"/>
      <w:szCs w:val="20"/>
      <w:lang w:val="en-US" w:eastAsia="en-US"/>
    </w:rPr>
  </w:style>
  <w:style w:type="paragraph" w:customStyle="1" w:styleId="01">
    <w:name w:val="А. Основной текст 0 Знак Знак Знак Знак1"/>
    <w:aliases w:val="Основной текст 01,А. Основной текст 01,1. Основной текст 01,А. Основной текст 0 Знак Знак1,Основной тек...1,Основной тек... Знак1"/>
    <w:basedOn w:val="a0"/>
    <w:rsid w:val="00CD52F8"/>
    <w:pPr>
      <w:suppressAutoHyphens/>
      <w:spacing w:after="0" w:line="240" w:lineRule="auto"/>
      <w:ind w:firstLine="539"/>
      <w:jc w:val="both"/>
    </w:pPr>
    <w:rPr>
      <w:rFonts w:ascii="Times New Roman" w:eastAsia="Times New Roman" w:hAnsi="Times New Roman"/>
      <w:color w:val="000000"/>
      <w:kern w:val="24"/>
      <w:sz w:val="24"/>
      <w:szCs w:val="24"/>
      <w:lang w:eastAsia="en-US"/>
    </w:rPr>
  </w:style>
  <w:style w:type="paragraph" w:customStyle="1" w:styleId="aff8">
    <w:name w:val="Прижатый влево"/>
    <w:basedOn w:val="a0"/>
    <w:next w:val="a0"/>
    <w:rsid w:val="00CD52F8"/>
    <w:pPr>
      <w:autoSpaceDE w:val="0"/>
      <w:autoSpaceDN w:val="0"/>
      <w:adjustRightInd w:val="0"/>
      <w:spacing w:after="0" w:line="240" w:lineRule="auto"/>
      <w:ind w:firstLine="709"/>
      <w:jc w:val="both"/>
    </w:pPr>
    <w:rPr>
      <w:rFonts w:ascii="Arial" w:hAnsi="Arial" w:cs="Arial"/>
      <w:kern w:val="0"/>
      <w:sz w:val="24"/>
      <w:szCs w:val="24"/>
    </w:rPr>
  </w:style>
  <w:style w:type="paragraph" w:customStyle="1" w:styleId="213">
    <w:name w:val="Основной текст с отступом 21"/>
    <w:basedOn w:val="a0"/>
    <w:rsid w:val="00CD52F8"/>
    <w:pPr>
      <w:spacing w:after="120" w:line="480" w:lineRule="auto"/>
      <w:ind w:left="283"/>
    </w:pPr>
    <w:rPr>
      <w:rFonts w:ascii="Times New Roman" w:hAnsi="Times New Roman"/>
      <w:kern w:val="1"/>
      <w:sz w:val="24"/>
      <w:szCs w:val="24"/>
      <w:lang w:eastAsia="ar-SA"/>
    </w:rPr>
  </w:style>
  <w:style w:type="paragraph" w:customStyle="1" w:styleId="214">
    <w:name w:val="Основной текст 21"/>
    <w:basedOn w:val="a0"/>
    <w:rsid w:val="00CD52F8"/>
    <w:pPr>
      <w:spacing w:after="120" w:line="480" w:lineRule="auto"/>
    </w:pPr>
    <w:rPr>
      <w:rFonts w:ascii="Times New Roman" w:hAnsi="Times New Roman"/>
      <w:kern w:val="0"/>
      <w:sz w:val="24"/>
      <w:szCs w:val="24"/>
      <w:lang w:eastAsia="ar-SA"/>
    </w:rPr>
  </w:style>
  <w:style w:type="paragraph" w:customStyle="1" w:styleId="16">
    <w:name w:val="Стиль16"/>
    <w:basedOn w:val="a0"/>
    <w:next w:val="a0"/>
    <w:qFormat/>
    <w:rsid w:val="00CD52F8"/>
    <w:pPr>
      <w:widowControl w:val="0"/>
      <w:numPr>
        <w:numId w:val="30"/>
      </w:numPr>
      <w:autoSpaceDN w:val="0"/>
      <w:adjustRightInd w:val="0"/>
      <w:spacing w:after="0" w:line="100" w:lineRule="atLeast"/>
      <w:jc w:val="center"/>
    </w:pPr>
    <w:rPr>
      <w:rFonts w:ascii="Times New Roman" w:hAnsi="Times New Roman" w:cs="Arial"/>
      <w:b/>
      <w:bCs/>
      <w:kern w:val="1"/>
      <w:sz w:val="24"/>
      <w:szCs w:val="24"/>
    </w:rPr>
  </w:style>
  <w:style w:type="paragraph" w:customStyle="1" w:styleId="170">
    <w:name w:val="Стиль17"/>
    <w:basedOn w:val="16"/>
    <w:qFormat/>
    <w:rsid w:val="00CD52F8"/>
    <w:pPr>
      <w:ind w:left="924" w:hanging="357"/>
    </w:pPr>
  </w:style>
  <w:style w:type="paragraph" w:customStyle="1" w:styleId="312">
    <w:name w:val="Основной текст 31"/>
    <w:basedOn w:val="a0"/>
    <w:rsid w:val="00CD52F8"/>
    <w:pPr>
      <w:widowControl w:val="0"/>
      <w:suppressAutoHyphens/>
      <w:spacing w:after="120" w:line="240" w:lineRule="auto"/>
    </w:pPr>
    <w:rPr>
      <w:rFonts w:ascii="Times New Roman" w:eastAsia="Times New Roman" w:hAnsi="Times New Roman"/>
      <w:kern w:val="1"/>
      <w:sz w:val="16"/>
      <w:szCs w:val="16"/>
      <w:lang w:eastAsia="en-US"/>
    </w:rPr>
  </w:style>
  <w:style w:type="paragraph" w:customStyle="1" w:styleId="Textbody">
    <w:name w:val="Text body"/>
    <w:basedOn w:val="a0"/>
    <w:rsid w:val="00CD52F8"/>
    <w:pPr>
      <w:suppressAutoHyphens/>
      <w:autoSpaceDN w:val="0"/>
      <w:spacing w:after="0" w:line="240" w:lineRule="auto"/>
    </w:pPr>
    <w:rPr>
      <w:rFonts w:ascii="Times New Roman" w:hAnsi="Times New Roman"/>
      <w:kern w:val="3"/>
      <w:sz w:val="20"/>
      <w:szCs w:val="20"/>
      <w:lang w:eastAsia="ar-SA"/>
    </w:rPr>
  </w:style>
  <w:style w:type="character" w:customStyle="1" w:styleId="WW8Num26z0">
    <w:name w:val="WW8Num26z0"/>
    <w:rsid w:val="00CD52F8"/>
    <w:rPr>
      <w:b/>
    </w:rPr>
  </w:style>
  <w:style w:type="paragraph" w:customStyle="1" w:styleId="28">
    <w:name w:val="Уровеньь 2"/>
    <w:basedOn w:val="a0"/>
    <w:link w:val="29"/>
    <w:qFormat/>
    <w:rsid w:val="00CD52F8"/>
    <w:pPr>
      <w:spacing w:after="0" w:line="240" w:lineRule="auto"/>
      <w:jc w:val="center"/>
    </w:pPr>
    <w:rPr>
      <w:rFonts w:ascii="Times New Roman" w:eastAsia="Times New Roman" w:hAnsi="Times New Roman"/>
      <w:b/>
      <w:color w:val="0070C0"/>
      <w:kern w:val="0"/>
      <w:sz w:val="24"/>
      <w:szCs w:val="24"/>
      <w:lang w:eastAsia="en-US"/>
    </w:rPr>
  </w:style>
  <w:style w:type="character" w:customStyle="1" w:styleId="29">
    <w:name w:val="Уровеньь 2 Знак"/>
    <w:link w:val="28"/>
    <w:rsid w:val="00CD52F8"/>
    <w:rPr>
      <w:rFonts w:ascii="Times New Roman" w:eastAsia="Times New Roman" w:hAnsi="Times New Roman"/>
      <w:b/>
      <w:color w:val="0070C0"/>
      <w:kern w:val="0"/>
      <w:sz w:val="24"/>
      <w:lang w:val="x-none" w:eastAsia="en-US"/>
    </w:rPr>
  </w:style>
  <w:style w:type="paragraph" w:customStyle="1" w:styleId="330">
    <w:name w:val="Основной текст 33"/>
    <w:basedOn w:val="a0"/>
    <w:rsid w:val="00CD52F8"/>
    <w:pPr>
      <w:widowControl w:val="0"/>
      <w:suppressAutoHyphens/>
      <w:spacing w:after="120" w:line="240" w:lineRule="auto"/>
    </w:pPr>
    <w:rPr>
      <w:rFonts w:ascii="Times New Roman" w:eastAsia="Arial Unicode MS" w:hAnsi="Times New Roman"/>
      <w:kern w:val="1"/>
      <w:sz w:val="16"/>
      <w:szCs w:val="16"/>
      <w:lang w:eastAsia="en-US"/>
    </w:rPr>
  </w:style>
  <w:style w:type="character" w:customStyle="1" w:styleId="FontStyle154">
    <w:name w:val="Font Style154"/>
    <w:rsid w:val="00CD52F8"/>
    <w:rPr>
      <w:rFonts w:ascii="Times New Roman" w:hAnsi="Times New Roman"/>
      <w:sz w:val="24"/>
    </w:rPr>
  </w:style>
  <w:style w:type="character" w:styleId="aff9">
    <w:name w:val="Emphasis"/>
    <w:basedOn w:val="a2"/>
    <w:uiPriority w:val="20"/>
    <w:qFormat/>
    <w:rsid w:val="00CD52F8"/>
    <w:rPr>
      <w:rFonts w:ascii="Times New Roman" w:hAnsi="Times New Roman"/>
      <w:sz w:val="24"/>
    </w:rPr>
  </w:style>
  <w:style w:type="character" w:styleId="affa">
    <w:name w:val="Placeholder Text"/>
    <w:basedOn w:val="a2"/>
    <w:uiPriority w:val="99"/>
    <w:semiHidden/>
    <w:rsid w:val="00CD52F8"/>
    <w:rPr>
      <w:color w:val="808080"/>
    </w:rPr>
  </w:style>
  <w:style w:type="paragraph" w:styleId="affb">
    <w:name w:val="annotation text"/>
    <w:basedOn w:val="a0"/>
    <w:link w:val="affc"/>
    <w:uiPriority w:val="99"/>
    <w:semiHidden/>
    <w:unhideWhenUsed/>
    <w:rsid w:val="00CD52F8"/>
    <w:pPr>
      <w:spacing w:line="240" w:lineRule="auto"/>
    </w:pPr>
    <w:rPr>
      <w:rFonts w:eastAsia="Times New Roman"/>
      <w:kern w:val="0"/>
      <w:sz w:val="20"/>
      <w:szCs w:val="20"/>
      <w:lang w:eastAsia="en-US"/>
    </w:rPr>
  </w:style>
  <w:style w:type="character" w:customStyle="1" w:styleId="affc">
    <w:name w:val="Текст примечания Знак"/>
    <w:basedOn w:val="a2"/>
    <w:link w:val="affb"/>
    <w:uiPriority w:val="99"/>
    <w:semiHidden/>
    <w:rsid w:val="00CD52F8"/>
    <w:rPr>
      <w:rFonts w:eastAsia="Times New Roman" w:cs="Times New Roman"/>
      <w:kern w:val="0"/>
      <w:sz w:val="20"/>
      <w:szCs w:val="20"/>
      <w:lang w:val="x-none" w:eastAsia="en-US"/>
    </w:rPr>
  </w:style>
  <w:style w:type="paragraph" w:styleId="affd">
    <w:name w:val="annotation subject"/>
    <w:basedOn w:val="affb"/>
    <w:next w:val="affb"/>
    <w:link w:val="affe"/>
    <w:uiPriority w:val="99"/>
    <w:semiHidden/>
    <w:unhideWhenUsed/>
    <w:rsid w:val="00CD52F8"/>
    <w:rPr>
      <w:b/>
      <w:bCs/>
    </w:rPr>
  </w:style>
  <w:style w:type="character" w:customStyle="1" w:styleId="affe">
    <w:name w:val="Тема примечания Знак"/>
    <w:basedOn w:val="affc"/>
    <w:link w:val="affd"/>
    <w:uiPriority w:val="99"/>
    <w:semiHidden/>
    <w:rsid w:val="00CD52F8"/>
    <w:rPr>
      <w:rFonts w:eastAsia="Times New Roman" w:cs="Times New Roman"/>
      <w:b/>
      <w:bCs/>
      <w:kern w:val="0"/>
      <w:sz w:val="20"/>
      <w:szCs w:val="20"/>
      <w:lang w:val="x-none" w:eastAsia="en-US"/>
    </w:rPr>
  </w:style>
  <w:style w:type="character" w:customStyle="1" w:styleId="112">
    <w:name w:val="Табличный_боковик_11 Знак"/>
    <w:link w:val="113"/>
    <w:locked/>
    <w:rsid w:val="00CD52F8"/>
    <w:rPr>
      <w:sz w:val="24"/>
    </w:rPr>
  </w:style>
  <w:style w:type="paragraph" w:customStyle="1" w:styleId="113">
    <w:name w:val="Табличный_боковик_11"/>
    <w:link w:val="112"/>
    <w:rsid w:val="00CD52F8"/>
    <w:pPr>
      <w:spacing w:after="0" w:line="240" w:lineRule="auto"/>
    </w:pPr>
    <w:rPr>
      <w:sz w:val="24"/>
    </w:rPr>
  </w:style>
  <w:style w:type="character" w:customStyle="1" w:styleId="find-button">
    <w:name w:val="find-button"/>
    <w:basedOn w:val="a2"/>
    <w:rsid w:val="00CD52F8"/>
    <w:rPr>
      <w:rFonts w:cs="Times New Roman"/>
    </w:rPr>
  </w:style>
  <w:style w:type="character" w:customStyle="1" w:styleId="company-infotext">
    <w:name w:val="company-info__text"/>
    <w:basedOn w:val="a2"/>
    <w:rsid w:val="00CD52F8"/>
    <w:rPr>
      <w:rFonts w:cs="Times New Roman"/>
    </w:rPr>
  </w:style>
  <w:style w:type="character" w:customStyle="1" w:styleId="text-dark-grey">
    <w:name w:val="text-dark-grey"/>
    <w:basedOn w:val="a2"/>
    <w:rsid w:val="00CD52F8"/>
    <w:rPr>
      <w:rFonts w:cs="Times New Roman"/>
    </w:rPr>
  </w:style>
  <w:style w:type="character" w:styleId="afff">
    <w:name w:val="FollowedHyperlink"/>
    <w:basedOn w:val="a2"/>
    <w:uiPriority w:val="99"/>
    <w:semiHidden/>
    <w:unhideWhenUsed/>
    <w:rsid w:val="00CD52F8"/>
    <w:rPr>
      <w:color w:val="0000FF"/>
      <w:u w:val="single"/>
    </w:rPr>
  </w:style>
  <w:style w:type="character" w:customStyle="1" w:styleId="afff0">
    <w:name w:val="Список Знак"/>
    <w:link w:val="a"/>
    <w:uiPriority w:val="99"/>
    <w:semiHidden/>
    <w:locked/>
    <w:rsid w:val="00CD52F8"/>
    <w:rPr>
      <w:sz w:val="24"/>
      <w:szCs w:val="24"/>
    </w:rPr>
  </w:style>
  <w:style w:type="paragraph" w:styleId="a">
    <w:name w:val="List"/>
    <w:basedOn w:val="a0"/>
    <w:link w:val="afff0"/>
    <w:uiPriority w:val="99"/>
    <w:semiHidden/>
    <w:unhideWhenUsed/>
    <w:rsid w:val="00CD52F8"/>
    <w:pPr>
      <w:numPr>
        <w:numId w:val="31"/>
      </w:numPr>
      <w:snapToGrid w:val="0"/>
      <w:spacing w:after="60" w:line="240" w:lineRule="auto"/>
      <w:jc w:val="both"/>
    </w:pPr>
    <w:rPr>
      <w:sz w:val="24"/>
      <w:szCs w:val="24"/>
    </w:rPr>
  </w:style>
  <w:style w:type="paragraph" w:styleId="afff1">
    <w:name w:val="Subtitle"/>
    <w:basedOn w:val="a0"/>
    <w:next w:val="a1"/>
    <w:link w:val="afff2"/>
    <w:uiPriority w:val="99"/>
    <w:qFormat/>
    <w:rsid w:val="00CD52F8"/>
    <w:pPr>
      <w:keepNext/>
      <w:widowControl w:val="0"/>
      <w:suppressAutoHyphens/>
      <w:autoSpaceDE w:val="0"/>
      <w:spacing w:before="240" w:after="120" w:line="240" w:lineRule="auto"/>
      <w:jc w:val="center"/>
    </w:pPr>
    <w:rPr>
      <w:rFonts w:ascii="Arial" w:eastAsia="Microsoft YaHei" w:hAnsi="Arial" w:cs="Mangal"/>
      <w:i/>
      <w:iCs/>
      <w:kern w:val="0"/>
      <w:sz w:val="28"/>
      <w:szCs w:val="28"/>
      <w:lang w:eastAsia="ar-SA"/>
    </w:rPr>
  </w:style>
  <w:style w:type="character" w:customStyle="1" w:styleId="afff2">
    <w:name w:val="Подзаголовок Знак"/>
    <w:basedOn w:val="a2"/>
    <w:link w:val="afff1"/>
    <w:uiPriority w:val="99"/>
    <w:rsid w:val="00CD52F8"/>
    <w:rPr>
      <w:rFonts w:ascii="Arial" w:eastAsia="Microsoft YaHei" w:hAnsi="Arial" w:cs="Mangal"/>
      <w:i/>
      <w:iCs/>
      <w:kern w:val="0"/>
      <w:sz w:val="28"/>
      <w:szCs w:val="28"/>
      <w:lang w:val="x-none" w:eastAsia="ar-SA" w:bidi="ar-SA"/>
    </w:rPr>
  </w:style>
  <w:style w:type="paragraph" w:customStyle="1" w:styleId="1b">
    <w:name w:val="Без интервала1"/>
    <w:uiPriority w:val="99"/>
    <w:rsid w:val="00CD52F8"/>
    <w:pPr>
      <w:suppressAutoHyphens/>
      <w:spacing w:after="0" w:line="240" w:lineRule="auto"/>
    </w:pPr>
    <w:rPr>
      <w:rFonts w:ascii="Arial" w:eastAsia="Times New Roman" w:hAnsi="Arial"/>
      <w:kern w:val="0"/>
      <w:sz w:val="24"/>
      <w:lang w:eastAsia="ar-SA"/>
    </w:rPr>
  </w:style>
  <w:style w:type="paragraph" w:customStyle="1" w:styleId="2a">
    <w:name w:val="Обычный2"/>
    <w:uiPriority w:val="99"/>
    <w:rsid w:val="00CD52F8"/>
    <w:pPr>
      <w:snapToGrid w:val="0"/>
      <w:spacing w:after="0" w:line="240" w:lineRule="auto"/>
    </w:pPr>
    <w:rPr>
      <w:rFonts w:ascii="Times New Roman" w:hAnsi="Times New Roman"/>
      <w:kern w:val="0"/>
      <w:szCs w:val="20"/>
    </w:rPr>
  </w:style>
  <w:style w:type="paragraph" w:customStyle="1" w:styleId="afff3">
    <w:name w:val="Таблица"/>
    <w:basedOn w:val="a0"/>
    <w:uiPriority w:val="99"/>
    <w:rsid w:val="00CD52F8"/>
    <w:pPr>
      <w:suppressAutoHyphens/>
      <w:spacing w:after="0" w:line="240" w:lineRule="auto"/>
      <w:jc w:val="both"/>
    </w:pPr>
    <w:rPr>
      <w:rFonts w:ascii="Times New Roman" w:eastAsia="Times New Roman" w:hAnsi="Times New Roman"/>
      <w:b/>
      <w:kern w:val="0"/>
      <w:sz w:val="24"/>
      <w:lang w:eastAsia="ar-SA"/>
    </w:rPr>
  </w:style>
  <w:style w:type="character" w:customStyle="1" w:styleId="00">
    <w:name w:val="А. Основной текст 0 Знак Знак Знак Знак Знак Знак Знак Знак"/>
    <w:locked/>
    <w:rsid w:val="00CD52F8"/>
    <w:rPr>
      <w:rFonts w:ascii="Calibri" w:eastAsia="Times New Roman" w:hAnsi="Calibri"/>
      <w:color w:val="000000"/>
      <w:kern w:val="24"/>
      <w:sz w:val="24"/>
      <w:lang w:val="x-none" w:eastAsia="en-US"/>
    </w:rPr>
  </w:style>
  <w:style w:type="paragraph" w:customStyle="1" w:styleId="ConsPlusNonformat">
    <w:name w:val="ConsPlusNonformat"/>
    <w:uiPriority w:val="99"/>
    <w:rsid w:val="00CD52F8"/>
    <w:pPr>
      <w:autoSpaceDE w:val="0"/>
      <w:autoSpaceDN w:val="0"/>
      <w:adjustRightInd w:val="0"/>
      <w:spacing w:after="0" w:line="240" w:lineRule="auto"/>
    </w:pPr>
    <w:rPr>
      <w:rFonts w:ascii="Courier New" w:eastAsia="Times New Roman" w:hAnsi="Courier New" w:cs="Courier New"/>
      <w:kern w:val="0"/>
      <w:sz w:val="20"/>
      <w:szCs w:val="20"/>
      <w:lang w:eastAsia="en-US"/>
    </w:rPr>
  </w:style>
  <w:style w:type="paragraph" w:customStyle="1" w:styleId="block-title">
    <w:name w:val="block-title"/>
    <w:basedOn w:val="a0"/>
    <w:uiPriority w:val="99"/>
    <w:rsid w:val="00CD52F8"/>
    <w:pPr>
      <w:spacing w:before="100" w:beforeAutospacing="1" w:after="100" w:afterAutospacing="1" w:line="240" w:lineRule="auto"/>
    </w:pPr>
    <w:rPr>
      <w:rFonts w:ascii="Times New Roman" w:hAnsi="Times New Roman"/>
      <w:kern w:val="0"/>
      <w:sz w:val="24"/>
      <w:szCs w:val="24"/>
    </w:rPr>
  </w:style>
  <w:style w:type="paragraph" w:customStyle="1" w:styleId="post-title">
    <w:name w:val="post-title"/>
    <w:basedOn w:val="a0"/>
    <w:uiPriority w:val="99"/>
    <w:rsid w:val="00CD52F8"/>
    <w:pPr>
      <w:spacing w:before="100" w:beforeAutospacing="1" w:after="100" w:afterAutospacing="1" w:line="240" w:lineRule="auto"/>
    </w:pPr>
    <w:rPr>
      <w:rFonts w:ascii="Times New Roman" w:hAnsi="Times New Roman"/>
      <w:kern w:val="0"/>
      <w:sz w:val="24"/>
      <w:szCs w:val="24"/>
    </w:rPr>
  </w:style>
  <w:style w:type="paragraph" w:customStyle="1" w:styleId="post-date">
    <w:name w:val="post-date"/>
    <w:basedOn w:val="a0"/>
    <w:uiPriority w:val="99"/>
    <w:rsid w:val="00CD52F8"/>
    <w:pPr>
      <w:spacing w:before="100" w:beforeAutospacing="1" w:after="100" w:afterAutospacing="1" w:line="240" w:lineRule="auto"/>
    </w:pPr>
    <w:rPr>
      <w:rFonts w:ascii="Times New Roman" w:hAnsi="Times New Roman"/>
      <w:kern w:val="0"/>
      <w:sz w:val="24"/>
      <w:szCs w:val="24"/>
    </w:rPr>
  </w:style>
  <w:style w:type="paragraph" w:customStyle="1" w:styleId="p5">
    <w:name w:val="p5"/>
    <w:basedOn w:val="a0"/>
    <w:uiPriority w:val="99"/>
    <w:rsid w:val="00CD52F8"/>
    <w:pPr>
      <w:spacing w:before="100" w:beforeAutospacing="1" w:after="100" w:afterAutospacing="1" w:line="240" w:lineRule="auto"/>
    </w:pPr>
    <w:rPr>
      <w:rFonts w:ascii="Times New Roman" w:hAnsi="Times New Roman"/>
      <w:kern w:val="0"/>
      <w:sz w:val="24"/>
      <w:szCs w:val="24"/>
    </w:rPr>
  </w:style>
  <w:style w:type="paragraph" w:customStyle="1" w:styleId="western">
    <w:name w:val="western"/>
    <w:basedOn w:val="a0"/>
    <w:uiPriority w:val="99"/>
    <w:rsid w:val="00CD52F8"/>
    <w:pPr>
      <w:spacing w:before="100" w:beforeAutospacing="1" w:after="100" w:afterAutospacing="1" w:line="240" w:lineRule="auto"/>
    </w:pPr>
    <w:rPr>
      <w:rFonts w:ascii="Times New Roman" w:hAnsi="Times New Roman"/>
      <w:kern w:val="0"/>
      <w:sz w:val="24"/>
      <w:szCs w:val="24"/>
    </w:rPr>
  </w:style>
  <w:style w:type="character" w:customStyle="1" w:styleId="s9">
    <w:name w:val="s9"/>
    <w:basedOn w:val="a2"/>
    <w:rsid w:val="00CD52F8"/>
    <w:rPr>
      <w:rFonts w:cs="Times New Roman"/>
    </w:rPr>
  </w:style>
  <w:style w:type="character" w:customStyle="1" w:styleId="object">
    <w:name w:val="object"/>
    <w:rsid w:val="00CD52F8"/>
  </w:style>
  <w:style w:type="paragraph" w:customStyle="1" w:styleId="320">
    <w:name w:val="Основной текст 32"/>
    <w:basedOn w:val="a0"/>
    <w:rsid w:val="00CD52F8"/>
    <w:pPr>
      <w:widowControl w:val="0"/>
      <w:suppressAutoHyphens/>
      <w:spacing w:after="120" w:line="240" w:lineRule="auto"/>
    </w:pPr>
    <w:rPr>
      <w:rFonts w:ascii="Times New Roman" w:eastAsia="Times New Roman" w:hAnsi="Times New Roman"/>
      <w:kern w:val="1"/>
      <w:sz w:val="16"/>
      <w:szCs w:val="16"/>
      <w:lang w:eastAsia="en-US"/>
    </w:rPr>
  </w:style>
  <w:style w:type="character" w:styleId="afff4">
    <w:name w:val="footnote reference"/>
    <w:basedOn w:val="a2"/>
    <w:uiPriority w:val="99"/>
    <w:semiHidden/>
    <w:rsid w:val="00CD52F8"/>
    <w:rPr>
      <w:vertAlign w:val="superscript"/>
    </w:rPr>
  </w:style>
  <w:style w:type="character" w:customStyle="1" w:styleId="hgkelc">
    <w:name w:val="hgkelc"/>
    <w:basedOn w:val="a2"/>
    <w:rsid w:val="00CD52F8"/>
    <w:rPr>
      <w:rFonts w:cs="Times New Roman"/>
    </w:rPr>
  </w:style>
  <w:style w:type="character" w:customStyle="1" w:styleId="10950">
    <w:name w:val="1 Основной текст 0;95 ПК;А. Основной текст 0 Знак Знак Знак Знак Знак Знак"/>
    <w:rsid w:val="00A40844"/>
    <w:rPr>
      <w:rFonts w:ascii="Times New Roman" w:eastAsia="Calibri" w:hAnsi="Times New Roman" w:cs="Times New Roman"/>
      <w:color w:val="000000"/>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648AFEF01C57104C23326174558F4CEBDBE1BDD2E134077670A39B21D978F69797853F90E4349846Bg4H" TargetMode="Externa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648AFEF01C57104C23326174558F4CEBDBE1BDD2E134077670A39B21D978F69797853F90E424F8C6Bg5H"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consultantplus://offline/ref=1648AFEF01C57104C23326174558F4CEBDBE1BDD2E134077670A39B21D978F69797853F90E4349846Bg4H"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consultantplus://offline/ref=1648AFEF01C57104C23326174558F4CEBDBE1BDD2E134077670A39B21D978F69797853F90E4248816Bg0H" TargetMode="External"/><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31</Pages>
  <Words>9250</Words>
  <Characters>52730</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Воробьева Елена Анатольевна</dc:creator>
  <cp:keywords/>
  <dc:description/>
  <cp:lastModifiedBy>Семилукского района Администрация Девицкого сельского поселения</cp:lastModifiedBy>
  <cp:revision>3</cp:revision>
  <dcterms:created xsi:type="dcterms:W3CDTF">2025-03-28T12:31:00Z</dcterms:created>
  <dcterms:modified xsi:type="dcterms:W3CDTF">2025-03-31T09:01:00Z</dcterms:modified>
</cp:coreProperties>
</file>